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24.8.0 -->
  <w:body>
    <w:p w:rsidR="00A77B3E">
      <w:pPr>
        <w:pStyle w:val="Heading1"/>
        <w:spacing w:before="0" w:after="0"/>
        <w:jc w:val="left"/>
        <w:rPr>
          <w:rFonts w:ascii="Calibri" w:eastAsia="Calibri" w:hAnsi="Calibri" w:cs="Calibri"/>
          <w:b w:val="0"/>
          <w:i w:val="0"/>
          <w:color w:val="17365D"/>
          <w:spacing w:val="0"/>
          <w:sz w:val="52"/>
          <w:u w:val="none"/>
        </w:rPr>
      </w:pPr>
      <w:r>
        <w:rPr>
          <w:rFonts w:ascii="Calibri" w:eastAsia="Calibri" w:hAnsi="Calibri" w:cs="Calibri"/>
          <w:b w:val="0"/>
          <w:i w:val="0"/>
          <w:color w:val="17365D"/>
          <w:spacing w:val="0"/>
          <w:sz w:val="52"/>
          <w:u w:val="none"/>
        </w:rPr>
        <w:t>Budsjettforslag - Posisjonen 2026-2029</w:t>
      </w:r>
    </w:p>
    <w:p w:rsidR="00A77B3E">
      <w:pPr>
        <w:pStyle w:val="Heading1"/>
        <w:spacing w:before="0" w:after="0"/>
        <w:jc w:val="left"/>
        <w:rPr>
          <w:rFonts w:ascii="Calibri" w:eastAsia="Calibri" w:hAnsi="Calibri" w:cs="Calibri"/>
          <w:b w:val="0"/>
          <w:i w:val="0"/>
          <w:color w:val="17365D"/>
          <w:spacing w:val="0"/>
          <w:sz w:val="52"/>
          <w:u w:val="none"/>
        </w:rPr>
      </w:pPr>
      <w:r>
        <w:rPr>
          <w:rFonts w:ascii="Calibri" w:eastAsia="Calibri" w:hAnsi="Calibri" w:cs="Calibri"/>
          <w:b w:val="0"/>
          <w:i w:val="0"/>
          <w:color w:val="17365D"/>
          <w:spacing w:val="0"/>
          <w:sz w:val="52"/>
          <w:u w:val="none"/>
        </w:rPr>
        <w:t>Agder fylkeskommune</w:t>
      </w:r>
    </w:p>
    <w:p w:rsidR="00A77B3E">
      <w:pPr>
        <w:pStyle w:val="Heading2"/>
        <w:spacing w:before="0" w:after="0"/>
        <w:jc w:val="left"/>
        <w:rPr>
          <w:rFonts w:ascii="Calibri" w:eastAsia="Calibri" w:hAnsi="Calibri" w:cs="Calibri"/>
          <w:b/>
          <w:i w:val="0"/>
          <w:color w:val="0070C0"/>
          <w:spacing w:val="0"/>
          <w:sz w:val="26"/>
          <w:u w:val="none"/>
        </w:rPr>
      </w:pPr>
      <w:r>
        <w:pict>
          <v:line id="_x0000_s1025" style="position:absolute;z-index:251658240" from="0,0" to="664.45pt,0"/>
        </w:pict>
      </w:r>
      <w:r>
        <w:rPr>
          <w:rFonts w:ascii="Calibri" w:eastAsia="Calibri" w:hAnsi="Calibri" w:cs="Calibri"/>
          <w:b w:val="0"/>
          <w:i w:val="0"/>
          <w:color w:val="000000"/>
          <w:spacing w:val="0"/>
          <w:sz w:val="22"/>
          <w:u w:val="none"/>
        </w:rPr>
        <w:br w:type="page"/>
      </w:r>
      <w:r>
        <w:rPr>
          <w:rFonts w:ascii="Calibri" w:eastAsia="Calibri" w:hAnsi="Calibri" w:cs="Calibri"/>
          <w:b/>
          <w:i w:val="0"/>
          <w:color w:val="0070C0"/>
          <w:spacing w:val="0"/>
          <w:sz w:val="26"/>
          <w:u w:val="none"/>
        </w:rPr>
        <w:t>Tiltak i driftsbudsjettet med endringer</w:t>
      </w:r>
    </w:p>
    <w:p w:rsidR="00A77B3E">
      <w:pPr>
        <w:spacing w:before="0" w:after="0"/>
        <w:jc w:val="left"/>
        <w:rPr>
          <w:rFonts w:ascii="Calibri" w:eastAsia="Calibri" w:hAnsi="Calibri" w:cs="Calibri"/>
          <w:b w:val="0"/>
          <w:i w:val="0"/>
          <w:color w:val="000000"/>
          <w:spacing w:val="0"/>
          <w:sz w:val="22"/>
          <w:u w:val="none"/>
        </w:rPr>
      </w:pPr>
    </w:p>
    <w:p w:rsidR="00A77B3E">
      <w:pPr>
        <w:spacing w:before="0" w:after="0"/>
        <w:ind w:left="0"/>
        <w:jc w:val="left"/>
        <w:rPr>
          <w:rFonts w:ascii="Calibri" w:eastAsia="Calibri" w:hAnsi="Calibri" w:cs="Calibri"/>
          <w:b w:val="0"/>
          <w:i/>
          <w:color w:val="000000"/>
          <w:spacing w:val="0"/>
          <w:sz w:val="16"/>
          <w:u w:val="none"/>
        </w:rPr>
      </w:pPr>
      <w:r>
        <w:rPr>
          <w:rFonts w:ascii="Calibri" w:eastAsia="Calibri" w:hAnsi="Calibri" w:cs="Calibri"/>
          <w:b w:val="0"/>
          <w:i/>
          <w:color w:val="000000"/>
          <w:spacing w:val="0"/>
          <w:sz w:val="16"/>
          <w:u w:val="none"/>
        </w:rPr>
        <w:t>Beløp i 1000</w:t>
      </w:r>
    </w:p>
    <w:tbl>
      <w:tblPr>
        <w:tblStyle w:val="GridTable1Light"/>
        <w:tblW w:w="5000" w:type="pct"/>
      </w:tblPr>
      <w:tblGrid>
        <w:gridCol w:w="2853"/>
        <w:gridCol w:w="999"/>
        <w:gridCol w:w="856"/>
        <w:gridCol w:w="999"/>
        <w:gridCol w:w="999"/>
        <w:gridCol w:w="856"/>
        <w:gridCol w:w="999"/>
        <w:gridCol w:w="999"/>
        <w:gridCol w:w="856"/>
        <w:gridCol w:w="999"/>
        <w:gridCol w:w="999"/>
        <w:gridCol w:w="856"/>
        <w:gridCol w:w="999"/>
      </w:tblGrid>
      <w:tr>
        <w:tblPrEx>
          <w:tblW w:w="5000" w:type="pct"/>
        </w:tblPrEx>
        <w:tc>
          <w:tcPr>
            <w:tcW w:w="100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left"/>
              <w:rPr>
                <w:rFonts w:ascii="Calibri" w:eastAsia="Calibri" w:hAnsi="Calibri" w:cs="Calibri"/>
                <w:b/>
                <w:i w:val="0"/>
                <w:color w:val="0070C0"/>
                <w:spacing w:val="0"/>
                <w:sz w:val="16"/>
                <w:u w:val="none"/>
              </w:rPr>
            </w:pPr>
          </w:p>
        </w:tc>
        <w:tc>
          <w:tcPr>
            <w:tcW w:w="350" w:type="pct"/>
            <w:gridSpan w:val="3"/>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center"/>
              <w:rPr>
                <w:rFonts w:ascii="Calibri" w:eastAsia="Calibri" w:hAnsi="Calibri" w:cs="Calibri"/>
                <w:b/>
                <w:i w:val="0"/>
                <w:color w:val="0070C0"/>
                <w:spacing w:val="0"/>
                <w:sz w:val="16"/>
                <w:u w:val="none"/>
              </w:rPr>
            </w:pPr>
            <w:r>
              <w:rPr>
                <w:rFonts w:ascii="Calibri" w:eastAsia="Calibri" w:hAnsi="Calibri" w:cs="Calibri"/>
                <w:b/>
                <w:i w:val="0"/>
                <w:color w:val="0070C0"/>
                <w:spacing w:val="0"/>
                <w:sz w:val="16"/>
                <w:u w:val="none"/>
              </w:rPr>
              <w:t>2026</w:t>
            </w:r>
          </w:p>
        </w:tc>
        <w:tc>
          <w:tcPr>
            <w:tcW w:w="350" w:type="pct"/>
            <w:gridSpan w:val="3"/>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center"/>
              <w:rPr>
                <w:rFonts w:ascii="Calibri" w:eastAsia="Calibri" w:hAnsi="Calibri" w:cs="Calibri"/>
                <w:b/>
                <w:i w:val="0"/>
                <w:color w:val="0070C0"/>
                <w:spacing w:val="0"/>
                <w:sz w:val="16"/>
                <w:u w:val="none"/>
              </w:rPr>
            </w:pPr>
            <w:r>
              <w:rPr>
                <w:rFonts w:ascii="Calibri" w:eastAsia="Calibri" w:hAnsi="Calibri" w:cs="Calibri"/>
                <w:b/>
                <w:i w:val="0"/>
                <w:color w:val="0070C0"/>
                <w:spacing w:val="0"/>
                <w:sz w:val="16"/>
                <w:u w:val="none"/>
              </w:rPr>
              <w:t>2027</w:t>
            </w:r>
          </w:p>
        </w:tc>
        <w:tc>
          <w:tcPr>
            <w:tcW w:w="350" w:type="pct"/>
            <w:gridSpan w:val="3"/>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center"/>
              <w:rPr>
                <w:rFonts w:ascii="Calibri" w:eastAsia="Calibri" w:hAnsi="Calibri" w:cs="Calibri"/>
                <w:b/>
                <w:i w:val="0"/>
                <w:color w:val="0070C0"/>
                <w:spacing w:val="0"/>
                <w:sz w:val="16"/>
                <w:u w:val="none"/>
              </w:rPr>
            </w:pPr>
            <w:r>
              <w:rPr>
                <w:rFonts w:ascii="Calibri" w:eastAsia="Calibri" w:hAnsi="Calibri" w:cs="Calibri"/>
                <w:b/>
                <w:i w:val="0"/>
                <w:color w:val="0070C0"/>
                <w:spacing w:val="0"/>
                <w:sz w:val="16"/>
                <w:u w:val="none"/>
              </w:rPr>
              <w:t>2028</w:t>
            </w:r>
          </w:p>
        </w:tc>
        <w:tc>
          <w:tcPr>
            <w:tcW w:w="350" w:type="pct"/>
            <w:gridSpan w:val="3"/>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center"/>
              <w:rPr>
                <w:rFonts w:ascii="Calibri" w:eastAsia="Calibri" w:hAnsi="Calibri" w:cs="Calibri"/>
                <w:b/>
                <w:i w:val="0"/>
                <w:color w:val="0070C0"/>
                <w:spacing w:val="0"/>
                <w:sz w:val="16"/>
                <w:u w:val="none"/>
              </w:rPr>
            </w:pPr>
            <w:r>
              <w:rPr>
                <w:rFonts w:ascii="Calibri" w:eastAsia="Calibri" w:hAnsi="Calibri" w:cs="Calibri"/>
                <w:b/>
                <w:i w:val="0"/>
                <w:color w:val="0070C0"/>
                <w:spacing w:val="0"/>
                <w:sz w:val="16"/>
                <w:u w:val="none"/>
              </w:rPr>
              <w:t>2029</w:t>
            </w:r>
          </w:p>
        </w:tc>
      </w:tr>
      <w:tr>
        <w:tblPrEx>
          <w:tblW w:w="5000" w:type="pct"/>
        </w:tblPrEx>
        <w:tc>
          <w:tcPr>
            <w:tcW w:w="100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left"/>
              <w:rPr>
                <w:rFonts w:ascii="Calibri" w:eastAsia="Calibri" w:hAnsi="Calibri" w:cs="Calibri"/>
                <w:b/>
                <w:i w:val="0"/>
                <w:color w:val="0070C0"/>
                <w:spacing w:val="0"/>
                <w:sz w:val="16"/>
                <w:u w:val="none"/>
              </w:rPr>
            </w:pP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i w:val="0"/>
                <w:color w:val="0070C0"/>
                <w:spacing w:val="0"/>
                <w:sz w:val="16"/>
                <w:u w:val="none"/>
              </w:rPr>
            </w:pPr>
            <w:r>
              <w:rPr>
                <w:rFonts w:ascii="Calibri" w:eastAsia="Calibri" w:hAnsi="Calibri" w:cs="Calibri"/>
                <w:b/>
                <w:i w:val="0"/>
                <w:color w:val="0070C0"/>
                <w:spacing w:val="0"/>
                <w:sz w:val="16"/>
                <w:u w:val="none"/>
              </w:rPr>
              <w:t>Innstilling</w:t>
            </w:r>
          </w:p>
        </w:tc>
        <w:tc>
          <w:tcPr>
            <w:tcW w:w="30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i w:val="0"/>
                <w:color w:val="0070C0"/>
                <w:spacing w:val="0"/>
                <w:sz w:val="16"/>
                <w:u w:val="none"/>
              </w:rPr>
            </w:pPr>
            <w:r>
              <w:rPr>
                <w:rFonts w:ascii="Calibri" w:eastAsia="Calibri" w:hAnsi="Calibri" w:cs="Calibri"/>
                <w:b/>
                <w:i w:val="0"/>
                <w:color w:val="0070C0"/>
                <w:spacing w:val="0"/>
                <w:sz w:val="16"/>
                <w:u w:val="none"/>
              </w:rPr>
              <w:t>Endring</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i w:val="0"/>
                <w:color w:val="0070C0"/>
                <w:spacing w:val="0"/>
                <w:sz w:val="16"/>
                <w:u w:val="none"/>
              </w:rPr>
            </w:pPr>
            <w:r>
              <w:rPr>
                <w:rFonts w:ascii="Calibri" w:eastAsia="Calibri" w:hAnsi="Calibri" w:cs="Calibri"/>
                <w:b/>
                <w:i w:val="0"/>
                <w:color w:val="0070C0"/>
                <w:spacing w:val="0"/>
                <w:sz w:val="16"/>
                <w:u w:val="none"/>
              </w:rPr>
              <w:t>Mitt forslag</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i w:val="0"/>
                <w:color w:val="0070C0"/>
                <w:spacing w:val="0"/>
                <w:sz w:val="16"/>
                <w:u w:val="none"/>
              </w:rPr>
            </w:pPr>
            <w:r>
              <w:rPr>
                <w:rFonts w:ascii="Calibri" w:eastAsia="Calibri" w:hAnsi="Calibri" w:cs="Calibri"/>
                <w:b/>
                <w:i w:val="0"/>
                <w:color w:val="0070C0"/>
                <w:spacing w:val="0"/>
                <w:sz w:val="16"/>
                <w:u w:val="none"/>
              </w:rPr>
              <w:t>Innstilling</w:t>
            </w:r>
          </w:p>
        </w:tc>
        <w:tc>
          <w:tcPr>
            <w:tcW w:w="30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i w:val="0"/>
                <w:color w:val="0070C0"/>
                <w:spacing w:val="0"/>
                <w:sz w:val="16"/>
                <w:u w:val="none"/>
              </w:rPr>
            </w:pPr>
            <w:r>
              <w:rPr>
                <w:rFonts w:ascii="Calibri" w:eastAsia="Calibri" w:hAnsi="Calibri" w:cs="Calibri"/>
                <w:b/>
                <w:i w:val="0"/>
                <w:color w:val="0070C0"/>
                <w:spacing w:val="0"/>
                <w:sz w:val="16"/>
                <w:u w:val="none"/>
              </w:rPr>
              <w:t>Endring</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i w:val="0"/>
                <w:color w:val="0070C0"/>
                <w:spacing w:val="0"/>
                <w:sz w:val="16"/>
                <w:u w:val="none"/>
              </w:rPr>
            </w:pPr>
            <w:r>
              <w:rPr>
                <w:rFonts w:ascii="Calibri" w:eastAsia="Calibri" w:hAnsi="Calibri" w:cs="Calibri"/>
                <w:b/>
                <w:i w:val="0"/>
                <w:color w:val="0070C0"/>
                <w:spacing w:val="0"/>
                <w:sz w:val="16"/>
                <w:u w:val="none"/>
              </w:rPr>
              <w:t>Mitt forslag</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i w:val="0"/>
                <w:color w:val="0070C0"/>
                <w:spacing w:val="0"/>
                <w:sz w:val="16"/>
                <w:u w:val="none"/>
              </w:rPr>
            </w:pPr>
            <w:r>
              <w:rPr>
                <w:rFonts w:ascii="Calibri" w:eastAsia="Calibri" w:hAnsi="Calibri" w:cs="Calibri"/>
                <w:b/>
                <w:i w:val="0"/>
                <w:color w:val="0070C0"/>
                <w:spacing w:val="0"/>
                <w:sz w:val="16"/>
                <w:u w:val="none"/>
              </w:rPr>
              <w:t>Innstilling</w:t>
            </w:r>
          </w:p>
        </w:tc>
        <w:tc>
          <w:tcPr>
            <w:tcW w:w="30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i w:val="0"/>
                <w:color w:val="0070C0"/>
                <w:spacing w:val="0"/>
                <w:sz w:val="16"/>
                <w:u w:val="none"/>
              </w:rPr>
            </w:pPr>
            <w:r>
              <w:rPr>
                <w:rFonts w:ascii="Calibri" w:eastAsia="Calibri" w:hAnsi="Calibri" w:cs="Calibri"/>
                <w:b/>
                <w:i w:val="0"/>
                <w:color w:val="0070C0"/>
                <w:spacing w:val="0"/>
                <w:sz w:val="16"/>
                <w:u w:val="none"/>
              </w:rPr>
              <w:t>Endring</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i w:val="0"/>
                <w:color w:val="0070C0"/>
                <w:spacing w:val="0"/>
                <w:sz w:val="16"/>
                <w:u w:val="none"/>
              </w:rPr>
            </w:pPr>
            <w:r>
              <w:rPr>
                <w:rFonts w:ascii="Calibri" w:eastAsia="Calibri" w:hAnsi="Calibri" w:cs="Calibri"/>
                <w:b/>
                <w:i w:val="0"/>
                <w:color w:val="0070C0"/>
                <w:spacing w:val="0"/>
                <w:sz w:val="16"/>
                <w:u w:val="none"/>
              </w:rPr>
              <w:t>Mitt forslag</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i w:val="0"/>
                <w:color w:val="0070C0"/>
                <w:spacing w:val="0"/>
                <w:sz w:val="16"/>
                <w:u w:val="none"/>
              </w:rPr>
            </w:pPr>
            <w:r>
              <w:rPr>
                <w:rFonts w:ascii="Calibri" w:eastAsia="Calibri" w:hAnsi="Calibri" w:cs="Calibri"/>
                <w:b/>
                <w:i w:val="0"/>
                <w:color w:val="0070C0"/>
                <w:spacing w:val="0"/>
                <w:sz w:val="16"/>
                <w:u w:val="none"/>
              </w:rPr>
              <w:t>Innstilling</w:t>
            </w:r>
          </w:p>
        </w:tc>
        <w:tc>
          <w:tcPr>
            <w:tcW w:w="30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i w:val="0"/>
                <w:color w:val="0070C0"/>
                <w:spacing w:val="0"/>
                <w:sz w:val="16"/>
                <w:u w:val="none"/>
              </w:rPr>
            </w:pPr>
            <w:r>
              <w:rPr>
                <w:rFonts w:ascii="Calibri" w:eastAsia="Calibri" w:hAnsi="Calibri" w:cs="Calibri"/>
                <w:b/>
                <w:i w:val="0"/>
                <w:color w:val="0070C0"/>
                <w:spacing w:val="0"/>
                <w:sz w:val="16"/>
                <w:u w:val="none"/>
              </w:rPr>
              <w:t>Endring</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i w:val="0"/>
                <w:color w:val="0070C0"/>
                <w:spacing w:val="0"/>
                <w:sz w:val="16"/>
                <w:u w:val="none"/>
              </w:rPr>
            </w:pPr>
            <w:r>
              <w:rPr>
                <w:rFonts w:ascii="Calibri" w:eastAsia="Calibri" w:hAnsi="Calibri" w:cs="Calibri"/>
                <w:b/>
                <w:i w:val="0"/>
                <w:color w:val="0070C0"/>
                <w:spacing w:val="0"/>
                <w:sz w:val="16"/>
                <w:u w:val="none"/>
              </w:rPr>
              <w:t>Mitt forslag</w:t>
            </w:r>
          </w:p>
        </w:tc>
      </w:tr>
      <w:tr>
        <w:tblPrEx>
          <w:tblW w:w="5000" w:type="pct"/>
        </w:tblPrEx>
        <w:tc>
          <w:tcPr>
            <w:tcW w:w="100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left"/>
              <w:rPr>
                <w:rFonts w:ascii="Calibri" w:eastAsia="Calibri" w:hAnsi="Calibri" w:cs="Calibri"/>
                <w:b/>
                <w:i w:val="0"/>
                <w:color w:val="000000"/>
                <w:spacing w:val="0"/>
                <w:sz w:val="16"/>
                <w:u w:val="none"/>
              </w:rPr>
            </w:pPr>
            <w:r>
              <w:rPr>
                <w:rFonts w:ascii="Calibri" w:eastAsia="Calibri" w:hAnsi="Calibri" w:cs="Calibri"/>
                <w:b/>
                <w:i w:val="0"/>
                <w:color w:val="000000"/>
                <w:spacing w:val="0"/>
                <w:sz w:val="16"/>
                <w:u w:val="none"/>
              </w:rPr>
              <w:t>Politisk vedtak</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i w:val="0"/>
                <w:color w:val="000000"/>
                <w:spacing w:val="0"/>
                <w:sz w:val="16"/>
                <w:u w:val="none"/>
              </w:rPr>
            </w:pPr>
          </w:p>
        </w:tc>
        <w:tc>
          <w:tcPr>
            <w:tcW w:w="30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i w:val="0"/>
                <w:color w:val="000000"/>
                <w:spacing w:val="0"/>
                <w:sz w:val="16"/>
                <w:u w:val="none"/>
              </w:rPr>
            </w:pP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i w:val="0"/>
                <w:color w:val="000000"/>
                <w:spacing w:val="0"/>
                <w:sz w:val="16"/>
                <w:u w:val="none"/>
              </w:rPr>
            </w:pP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i w:val="0"/>
                <w:color w:val="000000"/>
                <w:spacing w:val="0"/>
                <w:sz w:val="16"/>
                <w:u w:val="none"/>
              </w:rPr>
            </w:pPr>
          </w:p>
        </w:tc>
        <w:tc>
          <w:tcPr>
            <w:tcW w:w="30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i w:val="0"/>
                <w:color w:val="000000"/>
                <w:spacing w:val="0"/>
                <w:sz w:val="16"/>
                <w:u w:val="none"/>
              </w:rPr>
            </w:pP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i w:val="0"/>
                <w:color w:val="000000"/>
                <w:spacing w:val="0"/>
                <w:sz w:val="16"/>
                <w:u w:val="none"/>
              </w:rPr>
            </w:pP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i w:val="0"/>
                <w:color w:val="000000"/>
                <w:spacing w:val="0"/>
                <w:sz w:val="16"/>
                <w:u w:val="none"/>
              </w:rPr>
            </w:pPr>
          </w:p>
        </w:tc>
        <w:tc>
          <w:tcPr>
            <w:tcW w:w="30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i w:val="0"/>
                <w:color w:val="000000"/>
                <w:spacing w:val="0"/>
                <w:sz w:val="16"/>
                <w:u w:val="none"/>
              </w:rPr>
            </w:pP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i w:val="0"/>
                <w:color w:val="000000"/>
                <w:spacing w:val="0"/>
                <w:sz w:val="16"/>
                <w:u w:val="none"/>
              </w:rPr>
            </w:pP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i w:val="0"/>
                <w:color w:val="000000"/>
                <w:spacing w:val="0"/>
                <w:sz w:val="16"/>
                <w:u w:val="none"/>
              </w:rPr>
            </w:pPr>
          </w:p>
        </w:tc>
        <w:tc>
          <w:tcPr>
            <w:tcW w:w="30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i w:val="0"/>
                <w:color w:val="000000"/>
                <w:spacing w:val="0"/>
                <w:sz w:val="16"/>
                <w:u w:val="none"/>
              </w:rPr>
            </w:pP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i w:val="0"/>
                <w:color w:val="000000"/>
                <w:spacing w:val="0"/>
                <w:sz w:val="16"/>
                <w:u w:val="none"/>
              </w:rPr>
            </w:pPr>
          </w:p>
        </w:tc>
      </w:tr>
      <w:tr>
        <w:tblPrEx>
          <w:tblW w:w="5000" w:type="pct"/>
        </w:tblPrEx>
        <w:tc>
          <w:tcPr>
            <w:tcW w:w="100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lef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Politisk organisering</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0</w:t>
            </w:r>
          </w:p>
        </w:tc>
        <w:tc>
          <w:tcPr>
            <w:tcW w:w="30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0</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0</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0</w:t>
            </w:r>
          </w:p>
        </w:tc>
        <w:tc>
          <w:tcPr>
            <w:tcW w:w="30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0</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0</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0</w:t>
            </w:r>
          </w:p>
        </w:tc>
        <w:tc>
          <w:tcPr>
            <w:tcW w:w="30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-1 000</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-1 000</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0</w:t>
            </w:r>
          </w:p>
        </w:tc>
        <w:tc>
          <w:tcPr>
            <w:tcW w:w="30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-1 000</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-1 000</w:t>
            </w:r>
          </w:p>
        </w:tc>
      </w:tr>
      <w:tr>
        <w:tblPrEx>
          <w:tblW w:w="5000" w:type="pct"/>
        </w:tblPrEx>
        <w:tc>
          <w:tcPr>
            <w:tcW w:w="1000" w:type="pct"/>
            <w:tcBorders>
              <w:top w:val="single" w:sz="8" w:space="0" w:color="000000"/>
              <w:left w:val="none" w:sz="0" w:space="0" w:color="000000"/>
              <w:bottom w:val="single" w:sz="8"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left"/>
              <w:rPr>
                <w:rFonts w:ascii="Calibri" w:eastAsia="Calibri" w:hAnsi="Calibri" w:cs="Calibri"/>
                <w:b/>
                <w:i w:val="0"/>
                <w:color w:val="000000"/>
                <w:spacing w:val="0"/>
                <w:sz w:val="16"/>
                <w:u w:val="none"/>
              </w:rPr>
            </w:pPr>
            <w:r>
              <w:rPr>
                <w:rFonts w:ascii="Calibri" w:eastAsia="Calibri" w:hAnsi="Calibri" w:cs="Calibri"/>
                <w:b/>
                <w:i w:val="0"/>
                <w:color w:val="000000"/>
                <w:spacing w:val="0"/>
                <w:sz w:val="16"/>
                <w:u w:val="none"/>
              </w:rPr>
              <w:t>Sum Organisasjon og tannhelse</w:t>
            </w:r>
          </w:p>
        </w:tc>
        <w:tc>
          <w:tcPr>
            <w:tcW w:w="350" w:type="pct"/>
            <w:tcBorders>
              <w:top w:val="single" w:sz="8" w:space="0" w:color="000000"/>
              <w:left w:val="none" w:sz="0" w:space="0" w:color="000000"/>
              <w:bottom w:val="single" w:sz="8"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i w:val="0"/>
                <w:color w:val="000000"/>
                <w:spacing w:val="0"/>
                <w:sz w:val="16"/>
                <w:u w:val="none"/>
              </w:rPr>
            </w:pPr>
            <w:r>
              <w:rPr>
                <w:rFonts w:ascii="Calibri" w:eastAsia="Calibri" w:hAnsi="Calibri" w:cs="Calibri"/>
                <w:b/>
                <w:i w:val="0"/>
                <w:color w:val="000000"/>
                <w:spacing w:val="0"/>
                <w:sz w:val="16"/>
                <w:u w:val="none"/>
              </w:rPr>
              <w:t>0</w:t>
            </w:r>
          </w:p>
        </w:tc>
        <w:tc>
          <w:tcPr>
            <w:tcW w:w="300" w:type="pct"/>
            <w:tcBorders>
              <w:top w:val="single" w:sz="8" w:space="0" w:color="000000"/>
              <w:left w:val="none" w:sz="0" w:space="0" w:color="000000"/>
              <w:bottom w:val="single" w:sz="8"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i w:val="0"/>
                <w:color w:val="000000"/>
                <w:spacing w:val="0"/>
                <w:sz w:val="16"/>
                <w:u w:val="none"/>
              </w:rPr>
            </w:pPr>
            <w:r>
              <w:rPr>
                <w:rFonts w:ascii="Calibri" w:eastAsia="Calibri" w:hAnsi="Calibri" w:cs="Calibri"/>
                <w:b/>
                <w:i w:val="0"/>
                <w:color w:val="000000"/>
                <w:spacing w:val="0"/>
                <w:sz w:val="16"/>
                <w:u w:val="none"/>
              </w:rPr>
              <w:t>0</w:t>
            </w:r>
          </w:p>
        </w:tc>
        <w:tc>
          <w:tcPr>
            <w:tcW w:w="350" w:type="pct"/>
            <w:tcBorders>
              <w:top w:val="single" w:sz="8" w:space="0" w:color="000000"/>
              <w:left w:val="none" w:sz="0" w:space="0" w:color="000000"/>
              <w:bottom w:val="single" w:sz="8"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i w:val="0"/>
                <w:color w:val="000000"/>
                <w:spacing w:val="0"/>
                <w:sz w:val="16"/>
                <w:u w:val="none"/>
              </w:rPr>
            </w:pPr>
            <w:r>
              <w:rPr>
                <w:rFonts w:ascii="Calibri" w:eastAsia="Calibri" w:hAnsi="Calibri" w:cs="Calibri"/>
                <w:b/>
                <w:i w:val="0"/>
                <w:color w:val="000000"/>
                <w:spacing w:val="0"/>
                <w:sz w:val="16"/>
                <w:u w:val="none"/>
              </w:rPr>
              <w:t>0</w:t>
            </w:r>
          </w:p>
        </w:tc>
        <w:tc>
          <w:tcPr>
            <w:tcW w:w="350" w:type="pct"/>
            <w:tcBorders>
              <w:top w:val="single" w:sz="8" w:space="0" w:color="000000"/>
              <w:left w:val="none" w:sz="0" w:space="0" w:color="000000"/>
              <w:bottom w:val="single" w:sz="8"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i w:val="0"/>
                <w:color w:val="000000"/>
                <w:spacing w:val="0"/>
                <w:sz w:val="16"/>
                <w:u w:val="none"/>
              </w:rPr>
            </w:pPr>
            <w:r>
              <w:rPr>
                <w:rFonts w:ascii="Calibri" w:eastAsia="Calibri" w:hAnsi="Calibri" w:cs="Calibri"/>
                <w:b/>
                <w:i w:val="0"/>
                <w:color w:val="000000"/>
                <w:spacing w:val="0"/>
                <w:sz w:val="16"/>
                <w:u w:val="none"/>
              </w:rPr>
              <w:t>0</w:t>
            </w:r>
          </w:p>
        </w:tc>
        <w:tc>
          <w:tcPr>
            <w:tcW w:w="300" w:type="pct"/>
            <w:tcBorders>
              <w:top w:val="single" w:sz="8" w:space="0" w:color="000000"/>
              <w:left w:val="none" w:sz="0" w:space="0" w:color="000000"/>
              <w:bottom w:val="single" w:sz="8"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i w:val="0"/>
                <w:color w:val="000000"/>
                <w:spacing w:val="0"/>
                <w:sz w:val="16"/>
                <w:u w:val="none"/>
              </w:rPr>
            </w:pPr>
            <w:r>
              <w:rPr>
                <w:rFonts w:ascii="Calibri" w:eastAsia="Calibri" w:hAnsi="Calibri" w:cs="Calibri"/>
                <w:b/>
                <w:i w:val="0"/>
                <w:color w:val="000000"/>
                <w:spacing w:val="0"/>
                <w:sz w:val="16"/>
                <w:u w:val="none"/>
              </w:rPr>
              <w:t>0</w:t>
            </w:r>
          </w:p>
        </w:tc>
        <w:tc>
          <w:tcPr>
            <w:tcW w:w="350" w:type="pct"/>
            <w:tcBorders>
              <w:top w:val="single" w:sz="8" w:space="0" w:color="000000"/>
              <w:left w:val="none" w:sz="0" w:space="0" w:color="000000"/>
              <w:bottom w:val="single" w:sz="8"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i w:val="0"/>
                <w:color w:val="000000"/>
                <w:spacing w:val="0"/>
                <w:sz w:val="16"/>
                <w:u w:val="none"/>
              </w:rPr>
            </w:pPr>
            <w:r>
              <w:rPr>
                <w:rFonts w:ascii="Calibri" w:eastAsia="Calibri" w:hAnsi="Calibri" w:cs="Calibri"/>
                <w:b/>
                <w:i w:val="0"/>
                <w:color w:val="000000"/>
                <w:spacing w:val="0"/>
                <w:sz w:val="16"/>
                <w:u w:val="none"/>
              </w:rPr>
              <w:t>0</w:t>
            </w:r>
          </w:p>
        </w:tc>
        <w:tc>
          <w:tcPr>
            <w:tcW w:w="350" w:type="pct"/>
            <w:tcBorders>
              <w:top w:val="single" w:sz="8" w:space="0" w:color="000000"/>
              <w:left w:val="none" w:sz="0" w:space="0" w:color="000000"/>
              <w:bottom w:val="single" w:sz="8"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i w:val="0"/>
                <w:color w:val="000000"/>
                <w:spacing w:val="0"/>
                <w:sz w:val="16"/>
                <w:u w:val="none"/>
              </w:rPr>
            </w:pPr>
            <w:r>
              <w:rPr>
                <w:rFonts w:ascii="Calibri" w:eastAsia="Calibri" w:hAnsi="Calibri" w:cs="Calibri"/>
                <w:b/>
                <w:i w:val="0"/>
                <w:color w:val="000000"/>
                <w:spacing w:val="0"/>
                <w:sz w:val="16"/>
                <w:u w:val="none"/>
              </w:rPr>
              <w:t>0</w:t>
            </w:r>
          </w:p>
        </w:tc>
        <w:tc>
          <w:tcPr>
            <w:tcW w:w="300" w:type="pct"/>
            <w:tcBorders>
              <w:top w:val="single" w:sz="8" w:space="0" w:color="000000"/>
              <w:left w:val="none" w:sz="0" w:space="0" w:color="000000"/>
              <w:bottom w:val="single" w:sz="8"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i w:val="0"/>
                <w:color w:val="000000"/>
                <w:spacing w:val="0"/>
                <w:sz w:val="16"/>
                <w:u w:val="none"/>
              </w:rPr>
            </w:pPr>
            <w:r>
              <w:rPr>
                <w:rFonts w:ascii="Calibri" w:eastAsia="Calibri" w:hAnsi="Calibri" w:cs="Calibri"/>
                <w:b/>
                <w:i w:val="0"/>
                <w:color w:val="000000"/>
                <w:spacing w:val="0"/>
                <w:sz w:val="16"/>
                <w:u w:val="none"/>
              </w:rPr>
              <w:t>-1 000</w:t>
            </w:r>
          </w:p>
        </w:tc>
        <w:tc>
          <w:tcPr>
            <w:tcW w:w="350" w:type="pct"/>
            <w:tcBorders>
              <w:top w:val="single" w:sz="8" w:space="0" w:color="000000"/>
              <w:left w:val="none" w:sz="0" w:space="0" w:color="000000"/>
              <w:bottom w:val="single" w:sz="8"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i w:val="0"/>
                <w:color w:val="000000"/>
                <w:spacing w:val="0"/>
                <w:sz w:val="16"/>
                <w:u w:val="none"/>
              </w:rPr>
            </w:pPr>
            <w:r>
              <w:rPr>
                <w:rFonts w:ascii="Calibri" w:eastAsia="Calibri" w:hAnsi="Calibri" w:cs="Calibri"/>
                <w:b/>
                <w:i w:val="0"/>
                <w:color w:val="000000"/>
                <w:spacing w:val="0"/>
                <w:sz w:val="16"/>
                <w:u w:val="none"/>
              </w:rPr>
              <w:t>-1 000</w:t>
            </w:r>
          </w:p>
        </w:tc>
        <w:tc>
          <w:tcPr>
            <w:tcW w:w="350" w:type="pct"/>
            <w:tcBorders>
              <w:top w:val="single" w:sz="8" w:space="0" w:color="000000"/>
              <w:left w:val="none" w:sz="0" w:space="0" w:color="000000"/>
              <w:bottom w:val="single" w:sz="8"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i w:val="0"/>
                <w:color w:val="000000"/>
                <w:spacing w:val="0"/>
                <w:sz w:val="16"/>
                <w:u w:val="none"/>
              </w:rPr>
            </w:pPr>
            <w:r>
              <w:rPr>
                <w:rFonts w:ascii="Calibri" w:eastAsia="Calibri" w:hAnsi="Calibri" w:cs="Calibri"/>
                <w:b/>
                <w:i w:val="0"/>
                <w:color w:val="000000"/>
                <w:spacing w:val="0"/>
                <w:sz w:val="16"/>
                <w:u w:val="none"/>
              </w:rPr>
              <w:t>0</w:t>
            </w:r>
          </w:p>
        </w:tc>
        <w:tc>
          <w:tcPr>
            <w:tcW w:w="300" w:type="pct"/>
            <w:tcBorders>
              <w:top w:val="single" w:sz="8" w:space="0" w:color="000000"/>
              <w:left w:val="none" w:sz="0" w:space="0" w:color="000000"/>
              <w:bottom w:val="single" w:sz="8"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i w:val="0"/>
                <w:color w:val="000000"/>
                <w:spacing w:val="0"/>
                <w:sz w:val="16"/>
                <w:u w:val="none"/>
              </w:rPr>
            </w:pPr>
            <w:r>
              <w:rPr>
                <w:rFonts w:ascii="Calibri" w:eastAsia="Calibri" w:hAnsi="Calibri" w:cs="Calibri"/>
                <w:b/>
                <w:i w:val="0"/>
                <w:color w:val="000000"/>
                <w:spacing w:val="0"/>
                <w:sz w:val="16"/>
                <w:u w:val="none"/>
              </w:rPr>
              <w:t>-1 000</w:t>
            </w:r>
          </w:p>
        </w:tc>
        <w:tc>
          <w:tcPr>
            <w:tcW w:w="350" w:type="pct"/>
            <w:tcBorders>
              <w:top w:val="single" w:sz="8" w:space="0" w:color="000000"/>
              <w:left w:val="none" w:sz="0" w:space="0" w:color="000000"/>
              <w:bottom w:val="single" w:sz="8"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i w:val="0"/>
                <w:color w:val="000000"/>
                <w:spacing w:val="0"/>
                <w:sz w:val="16"/>
                <w:u w:val="none"/>
              </w:rPr>
            </w:pPr>
            <w:r>
              <w:rPr>
                <w:rFonts w:ascii="Calibri" w:eastAsia="Calibri" w:hAnsi="Calibri" w:cs="Calibri"/>
                <w:b/>
                <w:i w:val="0"/>
                <w:color w:val="000000"/>
                <w:spacing w:val="0"/>
                <w:sz w:val="16"/>
                <w:u w:val="none"/>
              </w:rPr>
              <w:t>-1 000</w:t>
            </w:r>
          </w:p>
        </w:tc>
      </w:tr>
      <w:tr>
        <w:tblPrEx>
          <w:tblW w:w="5000" w:type="pct"/>
        </w:tblPrEx>
        <w:tc>
          <w:tcPr>
            <w:tcW w:w="100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left"/>
              <w:rPr>
                <w:rFonts w:ascii="Calibri" w:eastAsia="Calibri" w:hAnsi="Calibri" w:cs="Calibri"/>
                <w:b w:val="0"/>
                <w:i w:val="0"/>
                <w:color w:val="000000"/>
                <w:spacing w:val="0"/>
                <w:sz w:val="18"/>
                <w:u w:val="none"/>
              </w:rPr>
            </w:pP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p>
        </w:tc>
        <w:tc>
          <w:tcPr>
            <w:tcW w:w="30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p>
        </w:tc>
        <w:tc>
          <w:tcPr>
            <w:tcW w:w="30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p>
        </w:tc>
        <w:tc>
          <w:tcPr>
            <w:tcW w:w="30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p>
        </w:tc>
        <w:tc>
          <w:tcPr>
            <w:tcW w:w="30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p>
        </w:tc>
      </w:tr>
      <w:tr>
        <w:tblPrEx>
          <w:tblW w:w="5000" w:type="pct"/>
        </w:tblPrEx>
        <w:tc>
          <w:tcPr>
            <w:tcW w:w="100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left"/>
              <w:rPr>
                <w:rFonts w:ascii="Calibri" w:eastAsia="Calibri" w:hAnsi="Calibri" w:cs="Calibri"/>
                <w:b/>
                <w:i w:val="0"/>
                <w:color w:val="000000"/>
                <w:spacing w:val="0"/>
                <w:sz w:val="16"/>
                <w:u w:val="none"/>
              </w:rPr>
            </w:pPr>
            <w:r>
              <w:rPr>
                <w:rFonts w:ascii="Calibri" w:eastAsia="Calibri" w:hAnsi="Calibri" w:cs="Calibri"/>
                <w:b/>
                <w:i w:val="0"/>
                <w:color w:val="000000"/>
                <w:spacing w:val="0"/>
                <w:sz w:val="16"/>
                <w:u w:val="none"/>
              </w:rPr>
              <w:t>Politisk vedtak</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i w:val="0"/>
                <w:color w:val="000000"/>
                <w:spacing w:val="0"/>
                <w:sz w:val="16"/>
                <w:u w:val="none"/>
              </w:rPr>
            </w:pPr>
          </w:p>
        </w:tc>
        <w:tc>
          <w:tcPr>
            <w:tcW w:w="30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i w:val="0"/>
                <w:color w:val="000000"/>
                <w:spacing w:val="0"/>
                <w:sz w:val="16"/>
                <w:u w:val="none"/>
              </w:rPr>
            </w:pP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i w:val="0"/>
                <w:color w:val="000000"/>
                <w:spacing w:val="0"/>
                <w:sz w:val="16"/>
                <w:u w:val="none"/>
              </w:rPr>
            </w:pP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i w:val="0"/>
                <w:color w:val="000000"/>
                <w:spacing w:val="0"/>
                <w:sz w:val="16"/>
                <w:u w:val="none"/>
              </w:rPr>
            </w:pPr>
          </w:p>
        </w:tc>
        <w:tc>
          <w:tcPr>
            <w:tcW w:w="30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i w:val="0"/>
                <w:color w:val="000000"/>
                <w:spacing w:val="0"/>
                <w:sz w:val="16"/>
                <w:u w:val="none"/>
              </w:rPr>
            </w:pP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i w:val="0"/>
                <w:color w:val="000000"/>
                <w:spacing w:val="0"/>
                <w:sz w:val="16"/>
                <w:u w:val="none"/>
              </w:rPr>
            </w:pP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i w:val="0"/>
                <w:color w:val="000000"/>
                <w:spacing w:val="0"/>
                <w:sz w:val="16"/>
                <w:u w:val="none"/>
              </w:rPr>
            </w:pPr>
          </w:p>
        </w:tc>
        <w:tc>
          <w:tcPr>
            <w:tcW w:w="30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i w:val="0"/>
                <w:color w:val="000000"/>
                <w:spacing w:val="0"/>
                <w:sz w:val="16"/>
                <w:u w:val="none"/>
              </w:rPr>
            </w:pP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i w:val="0"/>
                <w:color w:val="000000"/>
                <w:spacing w:val="0"/>
                <w:sz w:val="16"/>
                <w:u w:val="none"/>
              </w:rPr>
            </w:pP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i w:val="0"/>
                <w:color w:val="000000"/>
                <w:spacing w:val="0"/>
                <w:sz w:val="16"/>
                <w:u w:val="none"/>
              </w:rPr>
            </w:pPr>
          </w:p>
        </w:tc>
        <w:tc>
          <w:tcPr>
            <w:tcW w:w="30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i w:val="0"/>
                <w:color w:val="000000"/>
                <w:spacing w:val="0"/>
                <w:sz w:val="16"/>
                <w:u w:val="none"/>
              </w:rPr>
            </w:pP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i w:val="0"/>
                <w:color w:val="000000"/>
                <w:spacing w:val="0"/>
                <w:sz w:val="16"/>
                <w:u w:val="none"/>
              </w:rPr>
            </w:pPr>
          </w:p>
        </w:tc>
      </w:tr>
      <w:tr>
        <w:tblPrEx>
          <w:tblW w:w="5000" w:type="pct"/>
        </w:tblPrEx>
        <w:tc>
          <w:tcPr>
            <w:tcW w:w="100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lef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Driftstøtte Amatea</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0</w:t>
            </w:r>
          </w:p>
        </w:tc>
        <w:tc>
          <w:tcPr>
            <w:tcW w:w="30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1 000</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1 000</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0</w:t>
            </w:r>
          </w:p>
        </w:tc>
        <w:tc>
          <w:tcPr>
            <w:tcW w:w="30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1 000</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1 000</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0</w:t>
            </w:r>
          </w:p>
        </w:tc>
        <w:tc>
          <w:tcPr>
            <w:tcW w:w="30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1 000</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1 000</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0</w:t>
            </w:r>
          </w:p>
        </w:tc>
        <w:tc>
          <w:tcPr>
            <w:tcW w:w="30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1 000</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1 000</w:t>
            </w:r>
          </w:p>
        </w:tc>
      </w:tr>
      <w:tr>
        <w:tblPrEx>
          <w:tblW w:w="5000" w:type="pct"/>
        </w:tblPrEx>
        <w:tc>
          <w:tcPr>
            <w:tcW w:w="100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lef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Fjæreheia</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0</w:t>
            </w:r>
          </w:p>
        </w:tc>
        <w:tc>
          <w:tcPr>
            <w:tcW w:w="30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800</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800</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0</w:t>
            </w:r>
          </w:p>
        </w:tc>
        <w:tc>
          <w:tcPr>
            <w:tcW w:w="30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800</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800</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0</w:t>
            </w:r>
          </w:p>
        </w:tc>
        <w:tc>
          <w:tcPr>
            <w:tcW w:w="30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800</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800</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0</w:t>
            </w:r>
          </w:p>
        </w:tc>
        <w:tc>
          <w:tcPr>
            <w:tcW w:w="30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0</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0</w:t>
            </w:r>
          </w:p>
        </w:tc>
      </w:tr>
      <w:tr>
        <w:tblPrEx>
          <w:tblW w:w="5000" w:type="pct"/>
        </w:tblPrEx>
        <w:tc>
          <w:tcPr>
            <w:tcW w:w="100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lef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 xml:space="preserve">Frolands Verk </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0</w:t>
            </w:r>
          </w:p>
        </w:tc>
        <w:tc>
          <w:tcPr>
            <w:tcW w:w="30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500</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500</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0</w:t>
            </w:r>
          </w:p>
        </w:tc>
        <w:tc>
          <w:tcPr>
            <w:tcW w:w="30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0</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0</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0</w:t>
            </w:r>
          </w:p>
        </w:tc>
        <w:tc>
          <w:tcPr>
            <w:tcW w:w="30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0</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0</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0</w:t>
            </w:r>
          </w:p>
        </w:tc>
        <w:tc>
          <w:tcPr>
            <w:tcW w:w="30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0</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0</w:t>
            </w:r>
          </w:p>
        </w:tc>
      </w:tr>
      <w:tr>
        <w:tblPrEx>
          <w:tblW w:w="5000" w:type="pct"/>
        </w:tblPrEx>
        <w:tc>
          <w:tcPr>
            <w:tcW w:w="100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lef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Hopeful</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0</w:t>
            </w:r>
          </w:p>
        </w:tc>
        <w:tc>
          <w:tcPr>
            <w:tcW w:w="30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1 000</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1 000</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0</w:t>
            </w:r>
          </w:p>
        </w:tc>
        <w:tc>
          <w:tcPr>
            <w:tcW w:w="30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1 000</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1 000</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0</w:t>
            </w:r>
          </w:p>
        </w:tc>
        <w:tc>
          <w:tcPr>
            <w:tcW w:w="30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1 000</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1 000</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0</w:t>
            </w:r>
          </w:p>
        </w:tc>
        <w:tc>
          <w:tcPr>
            <w:tcW w:w="30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1 000</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1 000</w:t>
            </w:r>
          </w:p>
        </w:tc>
      </w:tr>
      <w:tr>
        <w:tblPrEx>
          <w:tblW w:w="5000" w:type="pct"/>
        </w:tblPrEx>
        <w:tc>
          <w:tcPr>
            <w:tcW w:w="100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lef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Innsparing Internasjonalt arbeid</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0</w:t>
            </w:r>
          </w:p>
        </w:tc>
        <w:tc>
          <w:tcPr>
            <w:tcW w:w="30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0</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0</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0</w:t>
            </w:r>
          </w:p>
        </w:tc>
        <w:tc>
          <w:tcPr>
            <w:tcW w:w="30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0</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0</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0</w:t>
            </w:r>
          </w:p>
        </w:tc>
        <w:tc>
          <w:tcPr>
            <w:tcW w:w="30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-1 000</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-1 000</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0</w:t>
            </w:r>
          </w:p>
        </w:tc>
        <w:tc>
          <w:tcPr>
            <w:tcW w:w="30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-1 000</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-1 000</w:t>
            </w:r>
          </w:p>
        </w:tc>
      </w:tr>
      <w:tr>
        <w:tblPrEx>
          <w:tblW w:w="5000" w:type="pct"/>
        </w:tblPrEx>
        <w:tc>
          <w:tcPr>
            <w:tcW w:w="100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lef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Investeringstilskot for ombygging fra båsfjøs til løsdrift</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0</w:t>
            </w:r>
          </w:p>
        </w:tc>
        <w:tc>
          <w:tcPr>
            <w:tcW w:w="30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5 000</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5 000</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0</w:t>
            </w:r>
          </w:p>
        </w:tc>
        <w:tc>
          <w:tcPr>
            <w:tcW w:w="30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0</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0</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0</w:t>
            </w:r>
          </w:p>
        </w:tc>
        <w:tc>
          <w:tcPr>
            <w:tcW w:w="30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0</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0</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0</w:t>
            </w:r>
          </w:p>
        </w:tc>
        <w:tc>
          <w:tcPr>
            <w:tcW w:w="30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0</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0</w:t>
            </w:r>
          </w:p>
        </w:tc>
      </w:tr>
      <w:tr>
        <w:tblPrEx>
          <w:tblW w:w="5000" w:type="pct"/>
        </w:tblPrEx>
        <w:tc>
          <w:tcPr>
            <w:tcW w:w="100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lef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Kirkens SOS</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0</w:t>
            </w:r>
          </w:p>
        </w:tc>
        <w:tc>
          <w:tcPr>
            <w:tcW w:w="30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300</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300</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0</w:t>
            </w:r>
          </w:p>
        </w:tc>
        <w:tc>
          <w:tcPr>
            <w:tcW w:w="30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300</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300</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0</w:t>
            </w:r>
          </w:p>
        </w:tc>
        <w:tc>
          <w:tcPr>
            <w:tcW w:w="30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300</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300</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0</w:t>
            </w:r>
          </w:p>
        </w:tc>
        <w:tc>
          <w:tcPr>
            <w:tcW w:w="30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300</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300</w:t>
            </w:r>
          </w:p>
        </w:tc>
      </w:tr>
      <w:tr>
        <w:tblPrEx>
          <w:tblW w:w="5000" w:type="pct"/>
        </w:tblPrEx>
        <w:tc>
          <w:tcPr>
            <w:tcW w:w="100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lef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Klimaomstillingsfond</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0</w:t>
            </w:r>
          </w:p>
        </w:tc>
        <w:tc>
          <w:tcPr>
            <w:tcW w:w="30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2 000</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2 000</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0</w:t>
            </w:r>
          </w:p>
        </w:tc>
        <w:tc>
          <w:tcPr>
            <w:tcW w:w="30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0</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0</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0</w:t>
            </w:r>
          </w:p>
        </w:tc>
        <w:tc>
          <w:tcPr>
            <w:tcW w:w="30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0</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0</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0</w:t>
            </w:r>
          </w:p>
        </w:tc>
        <w:tc>
          <w:tcPr>
            <w:tcW w:w="30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0</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0</w:t>
            </w:r>
          </w:p>
        </w:tc>
      </w:tr>
      <w:tr>
        <w:tblPrEx>
          <w:tblW w:w="5000" w:type="pct"/>
        </w:tblPrEx>
        <w:tc>
          <w:tcPr>
            <w:tcW w:w="100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lef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Konferanser - reduksjon i interne og eksterne</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0</w:t>
            </w:r>
          </w:p>
        </w:tc>
        <w:tc>
          <w:tcPr>
            <w:tcW w:w="30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-1 390</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-1 390</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0</w:t>
            </w:r>
          </w:p>
        </w:tc>
        <w:tc>
          <w:tcPr>
            <w:tcW w:w="30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-1 390</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-1 390</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0</w:t>
            </w:r>
          </w:p>
        </w:tc>
        <w:tc>
          <w:tcPr>
            <w:tcW w:w="30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-1 390</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-1 390</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0</w:t>
            </w:r>
          </w:p>
        </w:tc>
        <w:tc>
          <w:tcPr>
            <w:tcW w:w="30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-1 390</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-1 390</w:t>
            </w:r>
          </w:p>
        </w:tc>
      </w:tr>
      <w:tr>
        <w:tblPrEx>
          <w:tblW w:w="5000" w:type="pct"/>
        </w:tblPrEx>
        <w:tc>
          <w:tcPr>
            <w:tcW w:w="100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lef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Kvås villakssenter</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0</w:t>
            </w:r>
          </w:p>
        </w:tc>
        <w:tc>
          <w:tcPr>
            <w:tcW w:w="30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500</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500</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0</w:t>
            </w:r>
          </w:p>
        </w:tc>
        <w:tc>
          <w:tcPr>
            <w:tcW w:w="30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0</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0</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0</w:t>
            </w:r>
          </w:p>
        </w:tc>
        <w:tc>
          <w:tcPr>
            <w:tcW w:w="30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0</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0</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0</w:t>
            </w:r>
          </w:p>
        </w:tc>
        <w:tc>
          <w:tcPr>
            <w:tcW w:w="30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0</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0</w:t>
            </w:r>
          </w:p>
        </w:tc>
      </w:tr>
      <w:tr>
        <w:tblPrEx>
          <w:tblW w:w="5000" w:type="pct"/>
        </w:tblPrEx>
        <w:tc>
          <w:tcPr>
            <w:tcW w:w="100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lef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Lister kompetanse</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0</w:t>
            </w:r>
          </w:p>
        </w:tc>
        <w:tc>
          <w:tcPr>
            <w:tcW w:w="30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1 000</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1 000</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0</w:t>
            </w:r>
          </w:p>
        </w:tc>
        <w:tc>
          <w:tcPr>
            <w:tcW w:w="30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1 000</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1 000</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0</w:t>
            </w:r>
          </w:p>
        </w:tc>
        <w:tc>
          <w:tcPr>
            <w:tcW w:w="30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1 000</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1 000</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0</w:t>
            </w:r>
          </w:p>
        </w:tc>
        <w:tc>
          <w:tcPr>
            <w:tcW w:w="30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1 000</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1 000</w:t>
            </w:r>
          </w:p>
        </w:tc>
      </w:tr>
      <w:tr>
        <w:tblPrEx>
          <w:tblW w:w="5000" w:type="pct"/>
        </w:tblPrEx>
        <w:tc>
          <w:tcPr>
            <w:tcW w:w="100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lef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Sommerjobbprosjektet</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0</w:t>
            </w:r>
          </w:p>
        </w:tc>
        <w:tc>
          <w:tcPr>
            <w:tcW w:w="30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5 000</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5 000</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0</w:t>
            </w:r>
          </w:p>
        </w:tc>
        <w:tc>
          <w:tcPr>
            <w:tcW w:w="30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5 000</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5 000</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0</w:t>
            </w:r>
          </w:p>
        </w:tc>
        <w:tc>
          <w:tcPr>
            <w:tcW w:w="30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5 000</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5 000</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0</w:t>
            </w:r>
          </w:p>
        </w:tc>
        <w:tc>
          <w:tcPr>
            <w:tcW w:w="30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5 000</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5 000</w:t>
            </w:r>
          </w:p>
        </w:tc>
      </w:tr>
      <w:tr>
        <w:tblPrEx>
          <w:tblW w:w="5000" w:type="pct"/>
        </w:tblPrEx>
        <w:tc>
          <w:tcPr>
            <w:tcW w:w="100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lef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Støtte MS Lofoten</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0</w:t>
            </w:r>
          </w:p>
        </w:tc>
        <w:tc>
          <w:tcPr>
            <w:tcW w:w="30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1 000</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1 000</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0</w:t>
            </w:r>
          </w:p>
        </w:tc>
        <w:tc>
          <w:tcPr>
            <w:tcW w:w="30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1 000</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1 000</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0</w:t>
            </w:r>
          </w:p>
        </w:tc>
        <w:tc>
          <w:tcPr>
            <w:tcW w:w="30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1 000</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1 000</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0</w:t>
            </w:r>
          </w:p>
        </w:tc>
        <w:tc>
          <w:tcPr>
            <w:tcW w:w="30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1 000</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1 000</w:t>
            </w:r>
          </w:p>
        </w:tc>
      </w:tr>
      <w:tr>
        <w:tblPrEx>
          <w:tblW w:w="5000" w:type="pct"/>
        </w:tblPrEx>
        <w:tc>
          <w:tcPr>
            <w:tcW w:w="100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lef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Tilskudd Kløckers hus</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0</w:t>
            </w:r>
          </w:p>
        </w:tc>
        <w:tc>
          <w:tcPr>
            <w:tcW w:w="30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500</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500</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0</w:t>
            </w:r>
          </w:p>
        </w:tc>
        <w:tc>
          <w:tcPr>
            <w:tcW w:w="30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0</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0</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0</w:t>
            </w:r>
          </w:p>
        </w:tc>
        <w:tc>
          <w:tcPr>
            <w:tcW w:w="30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0</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0</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0</w:t>
            </w:r>
          </w:p>
        </w:tc>
        <w:tc>
          <w:tcPr>
            <w:tcW w:w="30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0</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0</w:t>
            </w:r>
          </w:p>
        </w:tc>
      </w:tr>
      <w:tr>
        <w:tblPrEx>
          <w:tblW w:w="5000" w:type="pct"/>
        </w:tblPrEx>
        <w:tc>
          <w:tcPr>
            <w:tcW w:w="1000" w:type="pct"/>
            <w:tcBorders>
              <w:top w:val="single" w:sz="8" w:space="0" w:color="000000"/>
              <w:left w:val="none" w:sz="0" w:space="0" w:color="000000"/>
              <w:bottom w:val="single" w:sz="8"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left"/>
              <w:rPr>
                <w:rFonts w:ascii="Calibri" w:eastAsia="Calibri" w:hAnsi="Calibri" w:cs="Calibri"/>
                <w:b/>
                <w:i w:val="0"/>
                <w:color w:val="000000"/>
                <w:spacing w:val="0"/>
                <w:sz w:val="16"/>
                <w:u w:val="none"/>
              </w:rPr>
            </w:pPr>
            <w:r>
              <w:rPr>
                <w:rFonts w:ascii="Calibri" w:eastAsia="Calibri" w:hAnsi="Calibri" w:cs="Calibri"/>
                <w:b/>
                <w:i w:val="0"/>
                <w:color w:val="000000"/>
                <w:spacing w:val="0"/>
                <w:sz w:val="16"/>
                <w:u w:val="none"/>
              </w:rPr>
              <w:t>Sum Næring, plan og kultur</w:t>
            </w:r>
          </w:p>
        </w:tc>
        <w:tc>
          <w:tcPr>
            <w:tcW w:w="350" w:type="pct"/>
            <w:tcBorders>
              <w:top w:val="single" w:sz="8" w:space="0" w:color="000000"/>
              <w:left w:val="none" w:sz="0" w:space="0" w:color="000000"/>
              <w:bottom w:val="single" w:sz="8"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i w:val="0"/>
                <w:color w:val="000000"/>
                <w:spacing w:val="0"/>
                <w:sz w:val="16"/>
                <w:u w:val="none"/>
              </w:rPr>
            </w:pPr>
            <w:r>
              <w:rPr>
                <w:rFonts w:ascii="Calibri" w:eastAsia="Calibri" w:hAnsi="Calibri" w:cs="Calibri"/>
                <w:b/>
                <w:i w:val="0"/>
                <w:color w:val="000000"/>
                <w:spacing w:val="0"/>
                <w:sz w:val="16"/>
                <w:u w:val="none"/>
              </w:rPr>
              <w:t>0</w:t>
            </w:r>
          </w:p>
        </w:tc>
        <w:tc>
          <w:tcPr>
            <w:tcW w:w="300" w:type="pct"/>
            <w:tcBorders>
              <w:top w:val="single" w:sz="8" w:space="0" w:color="000000"/>
              <w:left w:val="none" w:sz="0" w:space="0" w:color="000000"/>
              <w:bottom w:val="single" w:sz="8"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i w:val="0"/>
                <w:color w:val="000000"/>
                <w:spacing w:val="0"/>
                <w:sz w:val="16"/>
                <w:u w:val="none"/>
              </w:rPr>
            </w:pPr>
            <w:r>
              <w:rPr>
                <w:rFonts w:ascii="Calibri" w:eastAsia="Calibri" w:hAnsi="Calibri" w:cs="Calibri"/>
                <w:b/>
                <w:i w:val="0"/>
                <w:color w:val="000000"/>
                <w:spacing w:val="0"/>
                <w:sz w:val="16"/>
                <w:u w:val="none"/>
              </w:rPr>
              <w:t>17 210</w:t>
            </w:r>
          </w:p>
        </w:tc>
        <w:tc>
          <w:tcPr>
            <w:tcW w:w="350" w:type="pct"/>
            <w:tcBorders>
              <w:top w:val="single" w:sz="8" w:space="0" w:color="000000"/>
              <w:left w:val="none" w:sz="0" w:space="0" w:color="000000"/>
              <w:bottom w:val="single" w:sz="8"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i w:val="0"/>
                <w:color w:val="000000"/>
                <w:spacing w:val="0"/>
                <w:sz w:val="16"/>
                <w:u w:val="none"/>
              </w:rPr>
            </w:pPr>
            <w:r>
              <w:rPr>
                <w:rFonts w:ascii="Calibri" w:eastAsia="Calibri" w:hAnsi="Calibri" w:cs="Calibri"/>
                <w:b/>
                <w:i w:val="0"/>
                <w:color w:val="000000"/>
                <w:spacing w:val="0"/>
                <w:sz w:val="16"/>
                <w:u w:val="none"/>
              </w:rPr>
              <w:t>17 210</w:t>
            </w:r>
          </w:p>
        </w:tc>
        <w:tc>
          <w:tcPr>
            <w:tcW w:w="350" w:type="pct"/>
            <w:tcBorders>
              <w:top w:val="single" w:sz="8" w:space="0" w:color="000000"/>
              <w:left w:val="none" w:sz="0" w:space="0" w:color="000000"/>
              <w:bottom w:val="single" w:sz="8"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i w:val="0"/>
                <w:color w:val="000000"/>
                <w:spacing w:val="0"/>
                <w:sz w:val="16"/>
                <w:u w:val="none"/>
              </w:rPr>
            </w:pPr>
            <w:r>
              <w:rPr>
                <w:rFonts w:ascii="Calibri" w:eastAsia="Calibri" w:hAnsi="Calibri" w:cs="Calibri"/>
                <w:b/>
                <w:i w:val="0"/>
                <w:color w:val="000000"/>
                <w:spacing w:val="0"/>
                <w:sz w:val="16"/>
                <w:u w:val="none"/>
              </w:rPr>
              <w:t>0</w:t>
            </w:r>
          </w:p>
        </w:tc>
        <w:tc>
          <w:tcPr>
            <w:tcW w:w="300" w:type="pct"/>
            <w:tcBorders>
              <w:top w:val="single" w:sz="8" w:space="0" w:color="000000"/>
              <w:left w:val="none" w:sz="0" w:space="0" w:color="000000"/>
              <w:bottom w:val="single" w:sz="8"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i w:val="0"/>
                <w:color w:val="000000"/>
                <w:spacing w:val="0"/>
                <w:sz w:val="16"/>
                <w:u w:val="none"/>
              </w:rPr>
            </w:pPr>
            <w:r>
              <w:rPr>
                <w:rFonts w:ascii="Calibri" w:eastAsia="Calibri" w:hAnsi="Calibri" w:cs="Calibri"/>
                <w:b/>
                <w:i w:val="0"/>
                <w:color w:val="000000"/>
                <w:spacing w:val="0"/>
                <w:sz w:val="16"/>
                <w:u w:val="none"/>
              </w:rPr>
              <w:t>8 710</w:t>
            </w:r>
          </w:p>
        </w:tc>
        <w:tc>
          <w:tcPr>
            <w:tcW w:w="350" w:type="pct"/>
            <w:tcBorders>
              <w:top w:val="single" w:sz="8" w:space="0" w:color="000000"/>
              <w:left w:val="none" w:sz="0" w:space="0" w:color="000000"/>
              <w:bottom w:val="single" w:sz="8"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i w:val="0"/>
                <w:color w:val="000000"/>
                <w:spacing w:val="0"/>
                <w:sz w:val="16"/>
                <w:u w:val="none"/>
              </w:rPr>
            </w:pPr>
            <w:r>
              <w:rPr>
                <w:rFonts w:ascii="Calibri" w:eastAsia="Calibri" w:hAnsi="Calibri" w:cs="Calibri"/>
                <w:b/>
                <w:i w:val="0"/>
                <w:color w:val="000000"/>
                <w:spacing w:val="0"/>
                <w:sz w:val="16"/>
                <w:u w:val="none"/>
              </w:rPr>
              <w:t>8 710</w:t>
            </w:r>
          </w:p>
        </w:tc>
        <w:tc>
          <w:tcPr>
            <w:tcW w:w="350" w:type="pct"/>
            <w:tcBorders>
              <w:top w:val="single" w:sz="8" w:space="0" w:color="000000"/>
              <w:left w:val="none" w:sz="0" w:space="0" w:color="000000"/>
              <w:bottom w:val="single" w:sz="8"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i w:val="0"/>
                <w:color w:val="000000"/>
                <w:spacing w:val="0"/>
                <w:sz w:val="16"/>
                <w:u w:val="none"/>
              </w:rPr>
            </w:pPr>
            <w:r>
              <w:rPr>
                <w:rFonts w:ascii="Calibri" w:eastAsia="Calibri" w:hAnsi="Calibri" w:cs="Calibri"/>
                <w:b/>
                <w:i w:val="0"/>
                <w:color w:val="000000"/>
                <w:spacing w:val="0"/>
                <w:sz w:val="16"/>
                <w:u w:val="none"/>
              </w:rPr>
              <w:t>0</w:t>
            </w:r>
          </w:p>
        </w:tc>
        <w:tc>
          <w:tcPr>
            <w:tcW w:w="300" w:type="pct"/>
            <w:tcBorders>
              <w:top w:val="single" w:sz="8" w:space="0" w:color="000000"/>
              <w:left w:val="none" w:sz="0" w:space="0" w:color="000000"/>
              <w:bottom w:val="single" w:sz="8"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i w:val="0"/>
                <w:color w:val="000000"/>
                <w:spacing w:val="0"/>
                <w:sz w:val="16"/>
                <w:u w:val="none"/>
              </w:rPr>
            </w:pPr>
            <w:r>
              <w:rPr>
                <w:rFonts w:ascii="Calibri" w:eastAsia="Calibri" w:hAnsi="Calibri" w:cs="Calibri"/>
                <w:b/>
                <w:i w:val="0"/>
                <w:color w:val="000000"/>
                <w:spacing w:val="0"/>
                <w:sz w:val="16"/>
                <w:u w:val="none"/>
              </w:rPr>
              <w:t>7 710</w:t>
            </w:r>
          </w:p>
        </w:tc>
        <w:tc>
          <w:tcPr>
            <w:tcW w:w="350" w:type="pct"/>
            <w:tcBorders>
              <w:top w:val="single" w:sz="8" w:space="0" w:color="000000"/>
              <w:left w:val="none" w:sz="0" w:space="0" w:color="000000"/>
              <w:bottom w:val="single" w:sz="8"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i w:val="0"/>
                <w:color w:val="000000"/>
                <w:spacing w:val="0"/>
                <w:sz w:val="16"/>
                <w:u w:val="none"/>
              </w:rPr>
            </w:pPr>
            <w:r>
              <w:rPr>
                <w:rFonts w:ascii="Calibri" w:eastAsia="Calibri" w:hAnsi="Calibri" w:cs="Calibri"/>
                <w:b/>
                <w:i w:val="0"/>
                <w:color w:val="000000"/>
                <w:spacing w:val="0"/>
                <w:sz w:val="16"/>
                <w:u w:val="none"/>
              </w:rPr>
              <w:t>7 710</w:t>
            </w:r>
          </w:p>
        </w:tc>
        <w:tc>
          <w:tcPr>
            <w:tcW w:w="350" w:type="pct"/>
            <w:tcBorders>
              <w:top w:val="single" w:sz="8" w:space="0" w:color="000000"/>
              <w:left w:val="none" w:sz="0" w:space="0" w:color="000000"/>
              <w:bottom w:val="single" w:sz="8"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i w:val="0"/>
                <w:color w:val="000000"/>
                <w:spacing w:val="0"/>
                <w:sz w:val="16"/>
                <w:u w:val="none"/>
              </w:rPr>
            </w:pPr>
            <w:r>
              <w:rPr>
                <w:rFonts w:ascii="Calibri" w:eastAsia="Calibri" w:hAnsi="Calibri" w:cs="Calibri"/>
                <w:b/>
                <w:i w:val="0"/>
                <w:color w:val="000000"/>
                <w:spacing w:val="0"/>
                <w:sz w:val="16"/>
                <w:u w:val="none"/>
              </w:rPr>
              <w:t>0</w:t>
            </w:r>
          </w:p>
        </w:tc>
        <w:tc>
          <w:tcPr>
            <w:tcW w:w="300" w:type="pct"/>
            <w:tcBorders>
              <w:top w:val="single" w:sz="8" w:space="0" w:color="000000"/>
              <w:left w:val="none" w:sz="0" w:space="0" w:color="000000"/>
              <w:bottom w:val="single" w:sz="8"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i w:val="0"/>
                <w:color w:val="000000"/>
                <w:spacing w:val="0"/>
                <w:sz w:val="16"/>
                <w:u w:val="none"/>
              </w:rPr>
            </w:pPr>
            <w:r>
              <w:rPr>
                <w:rFonts w:ascii="Calibri" w:eastAsia="Calibri" w:hAnsi="Calibri" w:cs="Calibri"/>
                <w:b/>
                <w:i w:val="0"/>
                <w:color w:val="000000"/>
                <w:spacing w:val="0"/>
                <w:sz w:val="16"/>
                <w:u w:val="none"/>
              </w:rPr>
              <w:t>6 910</w:t>
            </w:r>
          </w:p>
        </w:tc>
        <w:tc>
          <w:tcPr>
            <w:tcW w:w="350" w:type="pct"/>
            <w:tcBorders>
              <w:top w:val="single" w:sz="8" w:space="0" w:color="000000"/>
              <w:left w:val="none" w:sz="0" w:space="0" w:color="000000"/>
              <w:bottom w:val="single" w:sz="8"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i w:val="0"/>
                <w:color w:val="000000"/>
                <w:spacing w:val="0"/>
                <w:sz w:val="16"/>
                <w:u w:val="none"/>
              </w:rPr>
            </w:pPr>
            <w:r>
              <w:rPr>
                <w:rFonts w:ascii="Calibri" w:eastAsia="Calibri" w:hAnsi="Calibri" w:cs="Calibri"/>
                <w:b/>
                <w:i w:val="0"/>
                <w:color w:val="000000"/>
                <w:spacing w:val="0"/>
                <w:sz w:val="16"/>
                <w:u w:val="none"/>
              </w:rPr>
              <w:t>6 910</w:t>
            </w:r>
          </w:p>
        </w:tc>
      </w:tr>
      <w:tr>
        <w:tblPrEx>
          <w:tblW w:w="5000" w:type="pct"/>
        </w:tblPrEx>
        <w:tc>
          <w:tcPr>
            <w:tcW w:w="100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left"/>
              <w:rPr>
                <w:rFonts w:ascii="Calibri" w:eastAsia="Calibri" w:hAnsi="Calibri" w:cs="Calibri"/>
                <w:b w:val="0"/>
                <w:i w:val="0"/>
                <w:color w:val="000000"/>
                <w:spacing w:val="0"/>
                <w:sz w:val="18"/>
                <w:u w:val="none"/>
              </w:rPr>
            </w:pP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p>
        </w:tc>
        <w:tc>
          <w:tcPr>
            <w:tcW w:w="30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p>
        </w:tc>
        <w:tc>
          <w:tcPr>
            <w:tcW w:w="30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p>
        </w:tc>
        <w:tc>
          <w:tcPr>
            <w:tcW w:w="30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p>
        </w:tc>
        <w:tc>
          <w:tcPr>
            <w:tcW w:w="30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p>
        </w:tc>
      </w:tr>
      <w:tr>
        <w:tblPrEx>
          <w:tblW w:w="5000" w:type="pct"/>
        </w:tblPrEx>
        <w:tc>
          <w:tcPr>
            <w:tcW w:w="100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left"/>
              <w:rPr>
                <w:rFonts w:ascii="Calibri" w:eastAsia="Calibri" w:hAnsi="Calibri" w:cs="Calibri"/>
                <w:b/>
                <w:i w:val="0"/>
                <w:color w:val="000000"/>
                <w:spacing w:val="0"/>
                <w:sz w:val="16"/>
                <w:u w:val="none"/>
              </w:rPr>
            </w:pPr>
            <w:r>
              <w:rPr>
                <w:rFonts w:ascii="Calibri" w:eastAsia="Calibri" w:hAnsi="Calibri" w:cs="Calibri"/>
                <w:b/>
                <w:i w:val="0"/>
                <w:color w:val="000000"/>
                <w:spacing w:val="0"/>
                <w:sz w:val="16"/>
                <w:u w:val="none"/>
              </w:rPr>
              <w:t>Politisk vedtak</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i w:val="0"/>
                <w:color w:val="000000"/>
                <w:spacing w:val="0"/>
                <w:sz w:val="16"/>
                <w:u w:val="none"/>
              </w:rPr>
            </w:pPr>
          </w:p>
        </w:tc>
        <w:tc>
          <w:tcPr>
            <w:tcW w:w="30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i w:val="0"/>
                <w:color w:val="000000"/>
                <w:spacing w:val="0"/>
                <w:sz w:val="16"/>
                <w:u w:val="none"/>
              </w:rPr>
            </w:pP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i w:val="0"/>
                <w:color w:val="000000"/>
                <w:spacing w:val="0"/>
                <w:sz w:val="16"/>
                <w:u w:val="none"/>
              </w:rPr>
            </w:pP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i w:val="0"/>
                <w:color w:val="000000"/>
                <w:spacing w:val="0"/>
                <w:sz w:val="16"/>
                <w:u w:val="none"/>
              </w:rPr>
            </w:pPr>
          </w:p>
        </w:tc>
        <w:tc>
          <w:tcPr>
            <w:tcW w:w="30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i w:val="0"/>
                <w:color w:val="000000"/>
                <w:spacing w:val="0"/>
                <w:sz w:val="16"/>
                <w:u w:val="none"/>
              </w:rPr>
            </w:pP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i w:val="0"/>
                <w:color w:val="000000"/>
                <w:spacing w:val="0"/>
                <w:sz w:val="16"/>
                <w:u w:val="none"/>
              </w:rPr>
            </w:pP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i w:val="0"/>
                <w:color w:val="000000"/>
                <w:spacing w:val="0"/>
                <w:sz w:val="16"/>
                <w:u w:val="none"/>
              </w:rPr>
            </w:pPr>
          </w:p>
        </w:tc>
        <w:tc>
          <w:tcPr>
            <w:tcW w:w="30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i w:val="0"/>
                <w:color w:val="000000"/>
                <w:spacing w:val="0"/>
                <w:sz w:val="16"/>
                <w:u w:val="none"/>
              </w:rPr>
            </w:pP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i w:val="0"/>
                <w:color w:val="000000"/>
                <w:spacing w:val="0"/>
                <w:sz w:val="16"/>
                <w:u w:val="none"/>
              </w:rPr>
            </w:pP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i w:val="0"/>
                <w:color w:val="000000"/>
                <w:spacing w:val="0"/>
                <w:sz w:val="16"/>
                <w:u w:val="none"/>
              </w:rPr>
            </w:pPr>
          </w:p>
        </w:tc>
        <w:tc>
          <w:tcPr>
            <w:tcW w:w="30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i w:val="0"/>
                <w:color w:val="000000"/>
                <w:spacing w:val="0"/>
                <w:sz w:val="16"/>
                <w:u w:val="none"/>
              </w:rPr>
            </w:pP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i w:val="0"/>
                <w:color w:val="000000"/>
                <w:spacing w:val="0"/>
                <w:sz w:val="16"/>
                <w:u w:val="none"/>
              </w:rPr>
            </w:pPr>
          </w:p>
        </w:tc>
      </w:tr>
      <w:tr>
        <w:tblPrEx>
          <w:tblW w:w="5000" w:type="pct"/>
        </w:tblPrEx>
        <w:tc>
          <w:tcPr>
            <w:tcW w:w="100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lef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AKT -  Tilskudd til økt mobilitetstilbud i distriktene</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0</w:t>
            </w:r>
          </w:p>
        </w:tc>
        <w:tc>
          <w:tcPr>
            <w:tcW w:w="30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5 000</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5 000</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0</w:t>
            </w:r>
          </w:p>
        </w:tc>
        <w:tc>
          <w:tcPr>
            <w:tcW w:w="30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0</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0</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0</w:t>
            </w:r>
          </w:p>
        </w:tc>
        <w:tc>
          <w:tcPr>
            <w:tcW w:w="30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0</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0</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0</w:t>
            </w:r>
          </w:p>
        </w:tc>
        <w:tc>
          <w:tcPr>
            <w:tcW w:w="30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0</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0</w:t>
            </w:r>
          </w:p>
        </w:tc>
      </w:tr>
      <w:tr>
        <w:tblPrEx>
          <w:tblW w:w="5000" w:type="pct"/>
        </w:tblPrEx>
        <w:tc>
          <w:tcPr>
            <w:tcW w:w="100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lef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Trafikksikkerhet - midler til belysning</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0</w:t>
            </w:r>
          </w:p>
        </w:tc>
        <w:tc>
          <w:tcPr>
            <w:tcW w:w="30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3 000</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3 000</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0</w:t>
            </w:r>
          </w:p>
        </w:tc>
        <w:tc>
          <w:tcPr>
            <w:tcW w:w="30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3 000</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3 000</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0</w:t>
            </w:r>
          </w:p>
        </w:tc>
        <w:tc>
          <w:tcPr>
            <w:tcW w:w="30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0</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0</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0</w:t>
            </w:r>
          </w:p>
        </w:tc>
        <w:tc>
          <w:tcPr>
            <w:tcW w:w="30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0</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0</w:t>
            </w:r>
          </w:p>
        </w:tc>
      </w:tr>
      <w:tr>
        <w:tblPrEx>
          <w:tblW w:w="5000" w:type="pct"/>
        </w:tblPrEx>
        <w:tc>
          <w:tcPr>
            <w:tcW w:w="1000" w:type="pct"/>
            <w:tcBorders>
              <w:top w:val="single" w:sz="8" w:space="0" w:color="000000"/>
              <w:left w:val="none" w:sz="0" w:space="0" w:color="000000"/>
              <w:bottom w:val="single" w:sz="8"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left"/>
              <w:rPr>
                <w:rFonts w:ascii="Calibri" w:eastAsia="Calibri" w:hAnsi="Calibri" w:cs="Calibri"/>
                <w:b/>
                <w:i w:val="0"/>
                <w:color w:val="000000"/>
                <w:spacing w:val="0"/>
                <w:sz w:val="16"/>
                <w:u w:val="none"/>
              </w:rPr>
            </w:pPr>
            <w:r>
              <w:rPr>
                <w:rFonts w:ascii="Calibri" w:eastAsia="Calibri" w:hAnsi="Calibri" w:cs="Calibri"/>
                <w:b/>
                <w:i w:val="0"/>
                <w:color w:val="000000"/>
                <w:spacing w:val="0"/>
                <w:sz w:val="16"/>
                <w:u w:val="none"/>
              </w:rPr>
              <w:t>Sum Samferdsel</w:t>
            </w:r>
          </w:p>
        </w:tc>
        <w:tc>
          <w:tcPr>
            <w:tcW w:w="350" w:type="pct"/>
            <w:tcBorders>
              <w:top w:val="single" w:sz="8" w:space="0" w:color="000000"/>
              <w:left w:val="none" w:sz="0" w:space="0" w:color="000000"/>
              <w:bottom w:val="single" w:sz="8"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i w:val="0"/>
                <w:color w:val="000000"/>
                <w:spacing w:val="0"/>
                <w:sz w:val="16"/>
                <w:u w:val="none"/>
              </w:rPr>
            </w:pPr>
            <w:r>
              <w:rPr>
                <w:rFonts w:ascii="Calibri" w:eastAsia="Calibri" w:hAnsi="Calibri" w:cs="Calibri"/>
                <w:b/>
                <w:i w:val="0"/>
                <w:color w:val="000000"/>
                <w:spacing w:val="0"/>
                <w:sz w:val="16"/>
                <w:u w:val="none"/>
              </w:rPr>
              <w:t>0</w:t>
            </w:r>
          </w:p>
        </w:tc>
        <w:tc>
          <w:tcPr>
            <w:tcW w:w="300" w:type="pct"/>
            <w:tcBorders>
              <w:top w:val="single" w:sz="8" w:space="0" w:color="000000"/>
              <w:left w:val="none" w:sz="0" w:space="0" w:color="000000"/>
              <w:bottom w:val="single" w:sz="8"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i w:val="0"/>
                <w:color w:val="000000"/>
                <w:spacing w:val="0"/>
                <w:sz w:val="16"/>
                <w:u w:val="none"/>
              </w:rPr>
            </w:pPr>
            <w:r>
              <w:rPr>
                <w:rFonts w:ascii="Calibri" w:eastAsia="Calibri" w:hAnsi="Calibri" w:cs="Calibri"/>
                <w:b/>
                <w:i w:val="0"/>
                <w:color w:val="000000"/>
                <w:spacing w:val="0"/>
                <w:sz w:val="16"/>
                <w:u w:val="none"/>
              </w:rPr>
              <w:t>8 000</w:t>
            </w:r>
          </w:p>
        </w:tc>
        <w:tc>
          <w:tcPr>
            <w:tcW w:w="350" w:type="pct"/>
            <w:tcBorders>
              <w:top w:val="single" w:sz="8" w:space="0" w:color="000000"/>
              <w:left w:val="none" w:sz="0" w:space="0" w:color="000000"/>
              <w:bottom w:val="single" w:sz="8"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i w:val="0"/>
                <w:color w:val="000000"/>
                <w:spacing w:val="0"/>
                <w:sz w:val="16"/>
                <w:u w:val="none"/>
              </w:rPr>
            </w:pPr>
            <w:r>
              <w:rPr>
                <w:rFonts w:ascii="Calibri" w:eastAsia="Calibri" w:hAnsi="Calibri" w:cs="Calibri"/>
                <w:b/>
                <w:i w:val="0"/>
                <w:color w:val="000000"/>
                <w:spacing w:val="0"/>
                <w:sz w:val="16"/>
                <w:u w:val="none"/>
              </w:rPr>
              <w:t>8 000</w:t>
            </w:r>
          </w:p>
        </w:tc>
        <w:tc>
          <w:tcPr>
            <w:tcW w:w="350" w:type="pct"/>
            <w:tcBorders>
              <w:top w:val="single" w:sz="8" w:space="0" w:color="000000"/>
              <w:left w:val="none" w:sz="0" w:space="0" w:color="000000"/>
              <w:bottom w:val="single" w:sz="8"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i w:val="0"/>
                <w:color w:val="000000"/>
                <w:spacing w:val="0"/>
                <w:sz w:val="16"/>
                <w:u w:val="none"/>
              </w:rPr>
            </w:pPr>
            <w:r>
              <w:rPr>
                <w:rFonts w:ascii="Calibri" w:eastAsia="Calibri" w:hAnsi="Calibri" w:cs="Calibri"/>
                <w:b/>
                <w:i w:val="0"/>
                <w:color w:val="000000"/>
                <w:spacing w:val="0"/>
                <w:sz w:val="16"/>
                <w:u w:val="none"/>
              </w:rPr>
              <w:t>0</w:t>
            </w:r>
          </w:p>
        </w:tc>
        <w:tc>
          <w:tcPr>
            <w:tcW w:w="300" w:type="pct"/>
            <w:tcBorders>
              <w:top w:val="single" w:sz="8" w:space="0" w:color="000000"/>
              <w:left w:val="none" w:sz="0" w:space="0" w:color="000000"/>
              <w:bottom w:val="single" w:sz="8"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i w:val="0"/>
                <w:color w:val="000000"/>
                <w:spacing w:val="0"/>
                <w:sz w:val="16"/>
                <w:u w:val="none"/>
              </w:rPr>
            </w:pPr>
            <w:r>
              <w:rPr>
                <w:rFonts w:ascii="Calibri" w:eastAsia="Calibri" w:hAnsi="Calibri" w:cs="Calibri"/>
                <w:b/>
                <w:i w:val="0"/>
                <w:color w:val="000000"/>
                <w:spacing w:val="0"/>
                <w:sz w:val="16"/>
                <w:u w:val="none"/>
              </w:rPr>
              <w:t>3 000</w:t>
            </w:r>
          </w:p>
        </w:tc>
        <w:tc>
          <w:tcPr>
            <w:tcW w:w="350" w:type="pct"/>
            <w:tcBorders>
              <w:top w:val="single" w:sz="8" w:space="0" w:color="000000"/>
              <w:left w:val="none" w:sz="0" w:space="0" w:color="000000"/>
              <w:bottom w:val="single" w:sz="8"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i w:val="0"/>
                <w:color w:val="000000"/>
                <w:spacing w:val="0"/>
                <w:sz w:val="16"/>
                <w:u w:val="none"/>
              </w:rPr>
            </w:pPr>
            <w:r>
              <w:rPr>
                <w:rFonts w:ascii="Calibri" w:eastAsia="Calibri" w:hAnsi="Calibri" w:cs="Calibri"/>
                <w:b/>
                <w:i w:val="0"/>
                <w:color w:val="000000"/>
                <w:spacing w:val="0"/>
                <w:sz w:val="16"/>
                <w:u w:val="none"/>
              </w:rPr>
              <w:t>3 000</w:t>
            </w:r>
          </w:p>
        </w:tc>
        <w:tc>
          <w:tcPr>
            <w:tcW w:w="350" w:type="pct"/>
            <w:tcBorders>
              <w:top w:val="single" w:sz="8" w:space="0" w:color="000000"/>
              <w:left w:val="none" w:sz="0" w:space="0" w:color="000000"/>
              <w:bottom w:val="single" w:sz="8"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i w:val="0"/>
                <w:color w:val="000000"/>
                <w:spacing w:val="0"/>
                <w:sz w:val="16"/>
                <w:u w:val="none"/>
              </w:rPr>
            </w:pPr>
            <w:r>
              <w:rPr>
                <w:rFonts w:ascii="Calibri" w:eastAsia="Calibri" w:hAnsi="Calibri" w:cs="Calibri"/>
                <w:b/>
                <w:i w:val="0"/>
                <w:color w:val="000000"/>
                <w:spacing w:val="0"/>
                <w:sz w:val="16"/>
                <w:u w:val="none"/>
              </w:rPr>
              <w:t>0</w:t>
            </w:r>
          </w:p>
        </w:tc>
        <w:tc>
          <w:tcPr>
            <w:tcW w:w="300" w:type="pct"/>
            <w:tcBorders>
              <w:top w:val="single" w:sz="8" w:space="0" w:color="000000"/>
              <w:left w:val="none" w:sz="0" w:space="0" w:color="000000"/>
              <w:bottom w:val="single" w:sz="8"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i w:val="0"/>
                <w:color w:val="000000"/>
                <w:spacing w:val="0"/>
                <w:sz w:val="16"/>
                <w:u w:val="none"/>
              </w:rPr>
            </w:pPr>
            <w:r>
              <w:rPr>
                <w:rFonts w:ascii="Calibri" w:eastAsia="Calibri" w:hAnsi="Calibri" w:cs="Calibri"/>
                <w:b/>
                <w:i w:val="0"/>
                <w:color w:val="000000"/>
                <w:spacing w:val="0"/>
                <w:sz w:val="16"/>
                <w:u w:val="none"/>
              </w:rPr>
              <w:t>0</w:t>
            </w:r>
          </w:p>
        </w:tc>
        <w:tc>
          <w:tcPr>
            <w:tcW w:w="350" w:type="pct"/>
            <w:tcBorders>
              <w:top w:val="single" w:sz="8" w:space="0" w:color="000000"/>
              <w:left w:val="none" w:sz="0" w:space="0" w:color="000000"/>
              <w:bottom w:val="single" w:sz="8"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i w:val="0"/>
                <w:color w:val="000000"/>
                <w:spacing w:val="0"/>
                <w:sz w:val="16"/>
                <w:u w:val="none"/>
              </w:rPr>
            </w:pPr>
            <w:r>
              <w:rPr>
                <w:rFonts w:ascii="Calibri" w:eastAsia="Calibri" w:hAnsi="Calibri" w:cs="Calibri"/>
                <w:b/>
                <w:i w:val="0"/>
                <w:color w:val="000000"/>
                <w:spacing w:val="0"/>
                <w:sz w:val="16"/>
                <w:u w:val="none"/>
              </w:rPr>
              <w:t>0</w:t>
            </w:r>
          </w:p>
        </w:tc>
        <w:tc>
          <w:tcPr>
            <w:tcW w:w="350" w:type="pct"/>
            <w:tcBorders>
              <w:top w:val="single" w:sz="8" w:space="0" w:color="000000"/>
              <w:left w:val="none" w:sz="0" w:space="0" w:color="000000"/>
              <w:bottom w:val="single" w:sz="8"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i w:val="0"/>
                <w:color w:val="000000"/>
                <w:spacing w:val="0"/>
                <w:sz w:val="16"/>
                <w:u w:val="none"/>
              </w:rPr>
            </w:pPr>
            <w:r>
              <w:rPr>
                <w:rFonts w:ascii="Calibri" w:eastAsia="Calibri" w:hAnsi="Calibri" w:cs="Calibri"/>
                <w:b/>
                <w:i w:val="0"/>
                <w:color w:val="000000"/>
                <w:spacing w:val="0"/>
                <w:sz w:val="16"/>
                <w:u w:val="none"/>
              </w:rPr>
              <w:t>0</w:t>
            </w:r>
          </w:p>
        </w:tc>
        <w:tc>
          <w:tcPr>
            <w:tcW w:w="300" w:type="pct"/>
            <w:tcBorders>
              <w:top w:val="single" w:sz="8" w:space="0" w:color="000000"/>
              <w:left w:val="none" w:sz="0" w:space="0" w:color="000000"/>
              <w:bottom w:val="single" w:sz="8"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i w:val="0"/>
                <w:color w:val="000000"/>
                <w:spacing w:val="0"/>
                <w:sz w:val="16"/>
                <w:u w:val="none"/>
              </w:rPr>
            </w:pPr>
            <w:r>
              <w:rPr>
                <w:rFonts w:ascii="Calibri" w:eastAsia="Calibri" w:hAnsi="Calibri" w:cs="Calibri"/>
                <w:b/>
                <w:i w:val="0"/>
                <w:color w:val="000000"/>
                <w:spacing w:val="0"/>
                <w:sz w:val="16"/>
                <w:u w:val="none"/>
              </w:rPr>
              <w:t>0</w:t>
            </w:r>
          </w:p>
        </w:tc>
        <w:tc>
          <w:tcPr>
            <w:tcW w:w="350" w:type="pct"/>
            <w:tcBorders>
              <w:top w:val="single" w:sz="8" w:space="0" w:color="000000"/>
              <w:left w:val="none" w:sz="0" w:space="0" w:color="000000"/>
              <w:bottom w:val="single" w:sz="8"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i w:val="0"/>
                <w:color w:val="000000"/>
                <w:spacing w:val="0"/>
                <w:sz w:val="16"/>
                <w:u w:val="none"/>
              </w:rPr>
            </w:pPr>
            <w:r>
              <w:rPr>
                <w:rFonts w:ascii="Calibri" w:eastAsia="Calibri" w:hAnsi="Calibri" w:cs="Calibri"/>
                <w:b/>
                <w:i w:val="0"/>
                <w:color w:val="000000"/>
                <w:spacing w:val="0"/>
                <w:sz w:val="16"/>
                <w:u w:val="none"/>
              </w:rPr>
              <w:t>0</w:t>
            </w:r>
          </w:p>
        </w:tc>
      </w:tr>
      <w:tr>
        <w:tblPrEx>
          <w:tblW w:w="5000" w:type="pct"/>
        </w:tblPrEx>
        <w:tc>
          <w:tcPr>
            <w:tcW w:w="100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left"/>
              <w:rPr>
                <w:rFonts w:ascii="Calibri" w:eastAsia="Calibri" w:hAnsi="Calibri" w:cs="Calibri"/>
                <w:b w:val="0"/>
                <w:i w:val="0"/>
                <w:color w:val="000000"/>
                <w:spacing w:val="0"/>
                <w:sz w:val="18"/>
                <w:u w:val="none"/>
              </w:rPr>
            </w:pP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p>
        </w:tc>
        <w:tc>
          <w:tcPr>
            <w:tcW w:w="30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p>
        </w:tc>
        <w:tc>
          <w:tcPr>
            <w:tcW w:w="30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p>
        </w:tc>
        <w:tc>
          <w:tcPr>
            <w:tcW w:w="30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p>
        </w:tc>
        <w:tc>
          <w:tcPr>
            <w:tcW w:w="30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p>
        </w:tc>
      </w:tr>
      <w:tr>
        <w:tblPrEx>
          <w:tblW w:w="5000" w:type="pct"/>
        </w:tblPrEx>
        <w:tc>
          <w:tcPr>
            <w:tcW w:w="100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left"/>
              <w:rPr>
                <w:rFonts w:ascii="Calibri" w:eastAsia="Calibri" w:hAnsi="Calibri" w:cs="Calibri"/>
                <w:b/>
                <w:i w:val="0"/>
                <w:color w:val="000000"/>
                <w:spacing w:val="0"/>
                <w:sz w:val="16"/>
                <w:u w:val="none"/>
              </w:rPr>
            </w:pPr>
            <w:r>
              <w:rPr>
                <w:rFonts w:ascii="Calibri" w:eastAsia="Calibri" w:hAnsi="Calibri" w:cs="Calibri"/>
                <w:b/>
                <w:i w:val="0"/>
                <w:color w:val="000000"/>
                <w:spacing w:val="0"/>
                <w:sz w:val="16"/>
                <w:u w:val="none"/>
              </w:rPr>
              <w:t>Politisk vedtak</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i w:val="0"/>
                <w:color w:val="000000"/>
                <w:spacing w:val="0"/>
                <w:sz w:val="16"/>
                <w:u w:val="none"/>
              </w:rPr>
            </w:pPr>
          </w:p>
        </w:tc>
        <w:tc>
          <w:tcPr>
            <w:tcW w:w="30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i w:val="0"/>
                <w:color w:val="000000"/>
                <w:spacing w:val="0"/>
                <w:sz w:val="16"/>
                <w:u w:val="none"/>
              </w:rPr>
            </w:pP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i w:val="0"/>
                <w:color w:val="000000"/>
                <w:spacing w:val="0"/>
                <w:sz w:val="16"/>
                <w:u w:val="none"/>
              </w:rPr>
            </w:pP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i w:val="0"/>
                <w:color w:val="000000"/>
                <w:spacing w:val="0"/>
                <w:sz w:val="16"/>
                <w:u w:val="none"/>
              </w:rPr>
            </w:pPr>
          </w:p>
        </w:tc>
        <w:tc>
          <w:tcPr>
            <w:tcW w:w="30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i w:val="0"/>
                <w:color w:val="000000"/>
                <w:spacing w:val="0"/>
                <w:sz w:val="16"/>
                <w:u w:val="none"/>
              </w:rPr>
            </w:pP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i w:val="0"/>
                <w:color w:val="000000"/>
                <w:spacing w:val="0"/>
                <w:sz w:val="16"/>
                <w:u w:val="none"/>
              </w:rPr>
            </w:pP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i w:val="0"/>
                <w:color w:val="000000"/>
                <w:spacing w:val="0"/>
                <w:sz w:val="16"/>
                <w:u w:val="none"/>
              </w:rPr>
            </w:pPr>
          </w:p>
        </w:tc>
        <w:tc>
          <w:tcPr>
            <w:tcW w:w="30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i w:val="0"/>
                <w:color w:val="000000"/>
                <w:spacing w:val="0"/>
                <w:sz w:val="16"/>
                <w:u w:val="none"/>
              </w:rPr>
            </w:pP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i w:val="0"/>
                <w:color w:val="000000"/>
                <w:spacing w:val="0"/>
                <w:sz w:val="16"/>
                <w:u w:val="none"/>
              </w:rPr>
            </w:pP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i w:val="0"/>
                <w:color w:val="000000"/>
                <w:spacing w:val="0"/>
                <w:sz w:val="16"/>
                <w:u w:val="none"/>
              </w:rPr>
            </w:pPr>
          </w:p>
        </w:tc>
        <w:tc>
          <w:tcPr>
            <w:tcW w:w="30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i w:val="0"/>
                <w:color w:val="000000"/>
                <w:spacing w:val="0"/>
                <w:sz w:val="16"/>
                <w:u w:val="none"/>
              </w:rPr>
            </w:pP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i w:val="0"/>
                <w:color w:val="000000"/>
                <w:spacing w:val="0"/>
                <w:sz w:val="16"/>
                <w:u w:val="none"/>
              </w:rPr>
            </w:pPr>
          </w:p>
        </w:tc>
      </w:tr>
      <w:tr>
        <w:tblPrEx>
          <w:tblW w:w="5000" w:type="pct"/>
        </w:tblPrEx>
        <w:tc>
          <w:tcPr>
            <w:tcW w:w="100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lef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Arbeidslivsfag - utrulling i hele Agder</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0</w:t>
            </w:r>
          </w:p>
        </w:tc>
        <w:tc>
          <w:tcPr>
            <w:tcW w:w="30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2 000</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2 000</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0</w:t>
            </w:r>
          </w:p>
        </w:tc>
        <w:tc>
          <w:tcPr>
            <w:tcW w:w="30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0</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0</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0</w:t>
            </w:r>
          </w:p>
        </w:tc>
        <w:tc>
          <w:tcPr>
            <w:tcW w:w="30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0</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0</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0</w:t>
            </w:r>
          </w:p>
        </w:tc>
        <w:tc>
          <w:tcPr>
            <w:tcW w:w="30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0</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0</w:t>
            </w:r>
          </w:p>
        </w:tc>
      </w:tr>
      <w:tr>
        <w:tblPrEx>
          <w:tblW w:w="5000" w:type="pct"/>
        </w:tblPrEx>
        <w:tc>
          <w:tcPr>
            <w:tcW w:w="100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lef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Skogsmaskinfond KVS Bygland</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0</w:t>
            </w:r>
          </w:p>
        </w:tc>
        <w:tc>
          <w:tcPr>
            <w:tcW w:w="30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100</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100</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0</w:t>
            </w:r>
          </w:p>
        </w:tc>
        <w:tc>
          <w:tcPr>
            <w:tcW w:w="30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100</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100</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0</w:t>
            </w:r>
          </w:p>
        </w:tc>
        <w:tc>
          <w:tcPr>
            <w:tcW w:w="30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100</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100</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0</w:t>
            </w:r>
          </w:p>
        </w:tc>
        <w:tc>
          <w:tcPr>
            <w:tcW w:w="30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100</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100</w:t>
            </w:r>
          </w:p>
        </w:tc>
      </w:tr>
      <w:tr>
        <w:tblPrEx>
          <w:tblW w:w="5000" w:type="pct"/>
        </w:tblPrEx>
        <w:tc>
          <w:tcPr>
            <w:tcW w:w="100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lef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Tilbudsstruktur</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0</w:t>
            </w:r>
          </w:p>
        </w:tc>
        <w:tc>
          <w:tcPr>
            <w:tcW w:w="30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5 000</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5 000</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0</w:t>
            </w:r>
          </w:p>
        </w:tc>
        <w:tc>
          <w:tcPr>
            <w:tcW w:w="30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0</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0</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0</w:t>
            </w:r>
          </w:p>
        </w:tc>
        <w:tc>
          <w:tcPr>
            <w:tcW w:w="30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0</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0</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0</w:t>
            </w:r>
          </w:p>
        </w:tc>
        <w:tc>
          <w:tcPr>
            <w:tcW w:w="30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0</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0</w:t>
            </w:r>
          </w:p>
        </w:tc>
      </w:tr>
      <w:tr>
        <w:tblPrEx>
          <w:tblW w:w="5000" w:type="pct"/>
        </w:tblPrEx>
        <w:tc>
          <w:tcPr>
            <w:tcW w:w="100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lef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Traktorsertifikat for elever på VG1- naturbruk.</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0</w:t>
            </w:r>
          </w:p>
        </w:tc>
        <w:tc>
          <w:tcPr>
            <w:tcW w:w="30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500</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500</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0</w:t>
            </w:r>
          </w:p>
        </w:tc>
        <w:tc>
          <w:tcPr>
            <w:tcW w:w="30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0</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0</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0</w:t>
            </w:r>
          </w:p>
        </w:tc>
        <w:tc>
          <w:tcPr>
            <w:tcW w:w="30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0</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0</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0</w:t>
            </w:r>
          </w:p>
        </w:tc>
        <w:tc>
          <w:tcPr>
            <w:tcW w:w="30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0</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0</w:t>
            </w:r>
          </w:p>
        </w:tc>
      </w:tr>
      <w:tr>
        <w:tblPrEx>
          <w:tblW w:w="5000" w:type="pct"/>
        </w:tblPrEx>
        <w:tc>
          <w:tcPr>
            <w:tcW w:w="100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lef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Videreføre HeltMed</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0</w:t>
            </w:r>
          </w:p>
        </w:tc>
        <w:tc>
          <w:tcPr>
            <w:tcW w:w="30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1 000</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1 000</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0</w:t>
            </w:r>
          </w:p>
        </w:tc>
        <w:tc>
          <w:tcPr>
            <w:tcW w:w="30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1 000</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1 000</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0</w:t>
            </w:r>
          </w:p>
        </w:tc>
        <w:tc>
          <w:tcPr>
            <w:tcW w:w="30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1 000</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1 000</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0</w:t>
            </w:r>
          </w:p>
        </w:tc>
        <w:tc>
          <w:tcPr>
            <w:tcW w:w="30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1 000</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1 000</w:t>
            </w:r>
          </w:p>
        </w:tc>
      </w:tr>
      <w:tr>
        <w:tblPrEx>
          <w:tblW w:w="5000" w:type="pct"/>
        </w:tblPrEx>
        <w:tc>
          <w:tcPr>
            <w:tcW w:w="100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lef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Windjammer - OT prosjekt, deltakelse fra Agder</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0</w:t>
            </w:r>
          </w:p>
        </w:tc>
        <w:tc>
          <w:tcPr>
            <w:tcW w:w="30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150</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150</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0</w:t>
            </w:r>
          </w:p>
        </w:tc>
        <w:tc>
          <w:tcPr>
            <w:tcW w:w="30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150</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150</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0</w:t>
            </w:r>
          </w:p>
        </w:tc>
        <w:tc>
          <w:tcPr>
            <w:tcW w:w="30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150</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150</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0</w:t>
            </w:r>
          </w:p>
        </w:tc>
        <w:tc>
          <w:tcPr>
            <w:tcW w:w="30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150</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150</w:t>
            </w:r>
          </w:p>
        </w:tc>
      </w:tr>
      <w:tr>
        <w:tblPrEx>
          <w:tblW w:w="5000" w:type="pct"/>
        </w:tblPrEx>
        <w:tc>
          <w:tcPr>
            <w:tcW w:w="1000" w:type="pct"/>
            <w:tcBorders>
              <w:top w:val="single" w:sz="8" w:space="0" w:color="000000"/>
              <w:left w:val="none" w:sz="0" w:space="0" w:color="000000"/>
              <w:bottom w:val="single" w:sz="8"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left"/>
              <w:rPr>
                <w:rFonts w:ascii="Calibri" w:eastAsia="Calibri" w:hAnsi="Calibri" w:cs="Calibri"/>
                <w:b/>
                <w:i w:val="0"/>
                <w:color w:val="000000"/>
                <w:spacing w:val="0"/>
                <w:sz w:val="16"/>
                <w:u w:val="none"/>
              </w:rPr>
            </w:pPr>
            <w:r>
              <w:rPr>
                <w:rFonts w:ascii="Calibri" w:eastAsia="Calibri" w:hAnsi="Calibri" w:cs="Calibri"/>
                <w:b/>
                <w:i w:val="0"/>
                <w:color w:val="000000"/>
                <w:spacing w:val="0"/>
                <w:sz w:val="16"/>
                <w:u w:val="none"/>
              </w:rPr>
              <w:t>Sum Utdanning</w:t>
            </w:r>
          </w:p>
        </w:tc>
        <w:tc>
          <w:tcPr>
            <w:tcW w:w="350" w:type="pct"/>
            <w:tcBorders>
              <w:top w:val="single" w:sz="8" w:space="0" w:color="000000"/>
              <w:left w:val="none" w:sz="0" w:space="0" w:color="000000"/>
              <w:bottom w:val="single" w:sz="8"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i w:val="0"/>
                <w:color w:val="000000"/>
                <w:spacing w:val="0"/>
                <w:sz w:val="16"/>
                <w:u w:val="none"/>
              </w:rPr>
            </w:pPr>
            <w:r>
              <w:rPr>
                <w:rFonts w:ascii="Calibri" w:eastAsia="Calibri" w:hAnsi="Calibri" w:cs="Calibri"/>
                <w:b/>
                <w:i w:val="0"/>
                <w:color w:val="000000"/>
                <w:spacing w:val="0"/>
                <w:sz w:val="16"/>
                <w:u w:val="none"/>
              </w:rPr>
              <w:t>0</w:t>
            </w:r>
          </w:p>
        </w:tc>
        <w:tc>
          <w:tcPr>
            <w:tcW w:w="300" w:type="pct"/>
            <w:tcBorders>
              <w:top w:val="single" w:sz="8" w:space="0" w:color="000000"/>
              <w:left w:val="none" w:sz="0" w:space="0" w:color="000000"/>
              <w:bottom w:val="single" w:sz="8"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i w:val="0"/>
                <w:color w:val="000000"/>
                <w:spacing w:val="0"/>
                <w:sz w:val="16"/>
                <w:u w:val="none"/>
              </w:rPr>
            </w:pPr>
            <w:r>
              <w:rPr>
                <w:rFonts w:ascii="Calibri" w:eastAsia="Calibri" w:hAnsi="Calibri" w:cs="Calibri"/>
                <w:b/>
                <w:i w:val="0"/>
                <w:color w:val="000000"/>
                <w:spacing w:val="0"/>
                <w:sz w:val="16"/>
                <w:u w:val="none"/>
              </w:rPr>
              <w:t>8 750</w:t>
            </w:r>
          </w:p>
        </w:tc>
        <w:tc>
          <w:tcPr>
            <w:tcW w:w="350" w:type="pct"/>
            <w:tcBorders>
              <w:top w:val="single" w:sz="8" w:space="0" w:color="000000"/>
              <w:left w:val="none" w:sz="0" w:space="0" w:color="000000"/>
              <w:bottom w:val="single" w:sz="8"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i w:val="0"/>
                <w:color w:val="000000"/>
                <w:spacing w:val="0"/>
                <w:sz w:val="16"/>
                <w:u w:val="none"/>
              </w:rPr>
            </w:pPr>
            <w:r>
              <w:rPr>
                <w:rFonts w:ascii="Calibri" w:eastAsia="Calibri" w:hAnsi="Calibri" w:cs="Calibri"/>
                <w:b/>
                <w:i w:val="0"/>
                <w:color w:val="000000"/>
                <w:spacing w:val="0"/>
                <w:sz w:val="16"/>
                <w:u w:val="none"/>
              </w:rPr>
              <w:t>8 750</w:t>
            </w:r>
          </w:p>
        </w:tc>
        <w:tc>
          <w:tcPr>
            <w:tcW w:w="350" w:type="pct"/>
            <w:tcBorders>
              <w:top w:val="single" w:sz="8" w:space="0" w:color="000000"/>
              <w:left w:val="none" w:sz="0" w:space="0" w:color="000000"/>
              <w:bottom w:val="single" w:sz="8"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i w:val="0"/>
                <w:color w:val="000000"/>
                <w:spacing w:val="0"/>
                <w:sz w:val="16"/>
                <w:u w:val="none"/>
              </w:rPr>
            </w:pPr>
            <w:r>
              <w:rPr>
                <w:rFonts w:ascii="Calibri" w:eastAsia="Calibri" w:hAnsi="Calibri" w:cs="Calibri"/>
                <w:b/>
                <w:i w:val="0"/>
                <w:color w:val="000000"/>
                <w:spacing w:val="0"/>
                <w:sz w:val="16"/>
                <w:u w:val="none"/>
              </w:rPr>
              <w:t>0</w:t>
            </w:r>
          </w:p>
        </w:tc>
        <w:tc>
          <w:tcPr>
            <w:tcW w:w="300" w:type="pct"/>
            <w:tcBorders>
              <w:top w:val="single" w:sz="8" w:space="0" w:color="000000"/>
              <w:left w:val="none" w:sz="0" w:space="0" w:color="000000"/>
              <w:bottom w:val="single" w:sz="8"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i w:val="0"/>
                <w:color w:val="000000"/>
                <w:spacing w:val="0"/>
                <w:sz w:val="16"/>
                <w:u w:val="none"/>
              </w:rPr>
            </w:pPr>
            <w:r>
              <w:rPr>
                <w:rFonts w:ascii="Calibri" w:eastAsia="Calibri" w:hAnsi="Calibri" w:cs="Calibri"/>
                <w:b/>
                <w:i w:val="0"/>
                <w:color w:val="000000"/>
                <w:spacing w:val="0"/>
                <w:sz w:val="16"/>
                <w:u w:val="none"/>
              </w:rPr>
              <w:t>1 250</w:t>
            </w:r>
          </w:p>
        </w:tc>
        <w:tc>
          <w:tcPr>
            <w:tcW w:w="350" w:type="pct"/>
            <w:tcBorders>
              <w:top w:val="single" w:sz="8" w:space="0" w:color="000000"/>
              <w:left w:val="none" w:sz="0" w:space="0" w:color="000000"/>
              <w:bottom w:val="single" w:sz="8"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i w:val="0"/>
                <w:color w:val="000000"/>
                <w:spacing w:val="0"/>
                <w:sz w:val="16"/>
                <w:u w:val="none"/>
              </w:rPr>
            </w:pPr>
            <w:r>
              <w:rPr>
                <w:rFonts w:ascii="Calibri" w:eastAsia="Calibri" w:hAnsi="Calibri" w:cs="Calibri"/>
                <w:b/>
                <w:i w:val="0"/>
                <w:color w:val="000000"/>
                <w:spacing w:val="0"/>
                <w:sz w:val="16"/>
                <w:u w:val="none"/>
              </w:rPr>
              <w:t>1 250</w:t>
            </w:r>
          </w:p>
        </w:tc>
        <w:tc>
          <w:tcPr>
            <w:tcW w:w="350" w:type="pct"/>
            <w:tcBorders>
              <w:top w:val="single" w:sz="8" w:space="0" w:color="000000"/>
              <w:left w:val="none" w:sz="0" w:space="0" w:color="000000"/>
              <w:bottom w:val="single" w:sz="8"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i w:val="0"/>
                <w:color w:val="000000"/>
                <w:spacing w:val="0"/>
                <w:sz w:val="16"/>
                <w:u w:val="none"/>
              </w:rPr>
            </w:pPr>
            <w:r>
              <w:rPr>
                <w:rFonts w:ascii="Calibri" w:eastAsia="Calibri" w:hAnsi="Calibri" w:cs="Calibri"/>
                <w:b/>
                <w:i w:val="0"/>
                <w:color w:val="000000"/>
                <w:spacing w:val="0"/>
                <w:sz w:val="16"/>
                <w:u w:val="none"/>
              </w:rPr>
              <w:t>0</w:t>
            </w:r>
          </w:p>
        </w:tc>
        <w:tc>
          <w:tcPr>
            <w:tcW w:w="300" w:type="pct"/>
            <w:tcBorders>
              <w:top w:val="single" w:sz="8" w:space="0" w:color="000000"/>
              <w:left w:val="none" w:sz="0" w:space="0" w:color="000000"/>
              <w:bottom w:val="single" w:sz="8"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i w:val="0"/>
                <w:color w:val="000000"/>
                <w:spacing w:val="0"/>
                <w:sz w:val="16"/>
                <w:u w:val="none"/>
              </w:rPr>
            </w:pPr>
            <w:r>
              <w:rPr>
                <w:rFonts w:ascii="Calibri" w:eastAsia="Calibri" w:hAnsi="Calibri" w:cs="Calibri"/>
                <w:b/>
                <w:i w:val="0"/>
                <w:color w:val="000000"/>
                <w:spacing w:val="0"/>
                <w:sz w:val="16"/>
                <w:u w:val="none"/>
              </w:rPr>
              <w:t>1 250</w:t>
            </w:r>
          </w:p>
        </w:tc>
        <w:tc>
          <w:tcPr>
            <w:tcW w:w="350" w:type="pct"/>
            <w:tcBorders>
              <w:top w:val="single" w:sz="8" w:space="0" w:color="000000"/>
              <w:left w:val="none" w:sz="0" w:space="0" w:color="000000"/>
              <w:bottom w:val="single" w:sz="8"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i w:val="0"/>
                <w:color w:val="000000"/>
                <w:spacing w:val="0"/>
                <w:sz w:val="16"/>
                <w:u w:val="none"/>
              </w:rPr>
            </w:pPr>
            <w:r>
              <w:rPr>
                <w:rFonts w:ascii="Calibri" w:eastAsia="Calibri" w:hAnsi="Calibri" w:cs="Calibri"/>
                <w:b/>
                <w:i w:val="0"/>
                <w:color w:val="000000"/>
                <w:spacing w:val="0"/>
                <w:sz w:val="16"/>
                <w:u w:val="none"/>
              </w:rPr>
              <w:t>1 250</w:t>
            </w:r>
          </w:p>
        </w:tc>
        <w:tc>
          <w:tcPr>
            <w:tcW w:w="350" w:type="pct"/>
            <w:tcBorders>
              <w:top w:val="single" w:sz="8" w:space="0" w:color="000000"/>
              <w:left w:val="none" w:sz="0" w:space="0" w:color="000000"/>
              <w:bottom w:val="single" w:sz="8"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i w:val="0"/>
                <w:color w:val="000000"/>
                <w:spacing w:val="0"/>
                <w:sz w:val="16"/>
                <w:u w:val="none"/>
              </w:rPr>
            </w:pPr>
            <w:r>
              <w:rPr>
                <w:rFonts w:ascii="Calibri" w:eastAsia="Calibri" w:hAnsi="Calibri" w:cs="Calibri"/>
                <w:b/>
                <w:i w:val="0"/>
                <w:color w:val="000000"/>
                <w:spacing w:val="0"/>
                <w:sz w:val="16"/>
                <w:u w:val="none"/>
              </w:rPr>
              <w:t>0</w:t>
            </w:r>
          </w:p>
        </w:tc>
        <w:tc>
          <w:tcPr>
            <w:tcW w:w="300" w:type="pct"/>
            <w:tcBorders>
              <w:top w:val="single" w:sz="8" w:space="0" w:color="000000"/>
              <w:left w:val="none" w:sz="0" w:space="0" w:color="000000"/>
              <w:bottom w:val="single" w:sz="8"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i w:val="0"/>
                <w:color w:val="000000"/>
                <w:spacing w:val="0"/>
                <w:sz w:val="16"/>
                <w:u w:val="none"/>
              </w:rPr>
            </w:pPr>
            <w:r>
              <w:rPr>
                <w:rFonts w:ascii="Calibri" w:eastAsia="Calibri" w:hAnsi="Calibri" w:cs="Calibri"/>
                <w:b/>
                <w:i w:val="0"/>
                <w:color w:val="000000"/>
                <w:spacing w:val="0"/>
                <w:sz w:val="16"/>
                <w:u w:val="none"/>
              </w:rPr>
              <w:t>1 250</w:t>
            </w:r>
          </w:p>
        </w:tc>
        <w:tc>
          <w:tcPr>
            <w:tcW w:w="350" w:type="pct"/>
            <w:tcBorders>
              <w:top w:val="single" w:sz="8" w:space="0" w:color="000000"/>
              <w:left w:val="none" w:sz="0" w:space="0" w:color="000000"/>
              <w:bottom w:val="single" w:sz="8"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i w:val="0"/>
                <w:color w:val="000000"/>
                <w:spacing w:val="0"/>
                <w:sz w:val="16"/>
                <w:u w:val="none"/>
              </w:rPr>
            </w:pPr>
            <w:r>
              <w:rPr>
                <w:rFonts w:ascii="Calibri" w:eastAsia="Calibri" w:hAnsi="Calibri" w:cs="Calibri"/>
                <w:b/>
                <w:i w:val="0"/>
                <w:color w:val="000000"/>
                <w:spacing w:val="0"/>
                <w:sz w:val="16"/>
                <w:u w:val="none"/>
              </w:rPr>
              <w:t>1 250</w:t>
            </w:r>
          </w:p>
        </w:tc>
      </w:tr>
      <w:tr>
        <w:tblPrEx>
          <w:tblW w:w="5000" w:type="pct"/>
        </w:tblPrEx>
        <w:tc>
          <w:tcPr>
            <w:tcW w:w="100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left"/>
              <w:rPr>
                <w:rFonts w:ascii="Calibri" w:eastAsia="Calibri" w:hAnsi="Calibri" w:cs="Calibri"/>
                <w:b w:val="0"/>
                <w:i w:val="0"/>
                <w:color w:val="000000"/>
                <w:spacing w:val="0"/>
                <w:sz w:val="18"/>
                <w:u w:val="none"/>
              </w:rPr>
            </w:pP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p>
        </w:tc>
        <w:tc>
          <w:tcPr>
            <w:tcW w:w="30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p>
        </w:tc>
        <w:tc>
          <w:tcPr>
            <w:tcW w:w="30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p>
        </w:tc>
        <w:tc>
          <w:tcPr>
            <w:tcW w:w="30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p>
        </w:tc>
        <w:tc>
          <w:tcPr>
            <w:tcW w:w="30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p>
        </w:tc>
      </w:tr>
      <w:tr>
        <w:tblPrEx>
          <w:tblW w:w="5000" w:type="pct"/>
        </w:tblPrEx>
        <w:tc>
          <w:tcPr>
            <w:tcW w:w="100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left"/>
              <w:rPr>
                <w:rFonts w:ascii="Calibri" w:eastAsia="Calibri" w:hAnsi="Calibri" w:cs="Calibri"/>
                <w:b/>
                <w:i w:val="0"/>
                <w:color w:val="000000"/>
                <w:spacing w:val="0"/>
                <w:sz w:val="16"/>
                <w:u w:val="none"/>
              </w:rPr>
            </w:pPr>
            <w:r>
              <w:rPr>
                <w:rFonts w:ascii="Calibri" w:eastAsia="Calibri" w:hAnsi="Calibri" w:cs="Calibri"/>
                <w:b/>
                <w:i w:val="0"/>
                <w:color w:val="000000"/>
                <w:spacing w:val="0"/>
                <w:sz w:val="16"/>
                <w:u w:val="none"/>
              </w:rPr>
              <w:t>Sentrale poster</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i w:val="0"/>
                <w:color w:val="000000"/>
                <w:spacing w:val="0"/>
                <w:sz w:val="16"/>
                <w:u w:val="none"/>
              </w:rPr>
            </w:pPr>
          </w:p>
        </w:tc>
        <w:tc>
          <w:tcPr>
            <w:tcW w:w="30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i w:val="0"/>
                <w:color w:val="000000"/>
                <w:spacing w:val="0"/>
                <w:sz w:val="16"/>
                <w:u w:val="none"/>
              </w:rPr>
            </w:pP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i w:val="0"/>
                <w:color w:val="000000"/>
                <w:spacing w:val="0"/>
                <w:sz w:val="16"/>
                <w:u w:val="none"/>
              </w:rPr>
            </w:pP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i w:val="0"/>
                <w:color w:val="000000"/>
                <w:spacing w:val="0"/>
                <w:sz w:val="16"/>
                <w:u w:val="none"/>
              </w:rPr>
            </w:pPr>
          </w:p>
        </w:tc>
        <w:tc>
          <w:tcPr>
            <w:tcW w:w="30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i w:val="0"/>
                <w:color w:val="000000"/>
                <w:spacing w:val="0"/>
                <w:sz w:val="16"/>
                <w:u w:val="none"/>
              </w:rPr>
            </w:pP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i w:val="0"/>
                <w:color w:val="000000"/>
                <w:spacing w:val="0"/>
                <w:sz w:val="16"/>
                <w:u w:val="none"/>
              </w:rPr>
            </w:pP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i w:val="0"/>
                <w:color w:val="000000"/>
                <w:spacing w:val="0"/>
                <w:sz w:val="16"/>
                <w:u w:val="none"/>
              </w:rPr>
            </w:pPr>
          </w:p>
        </w:tc>
        <w:tc>
          <w:tcPr>
            <w:tcW w:w="30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i w:val="0"/>
                <w:color w:val="000000"/>
                <w:spacing w:val="0"/>
                <w:sz w:val="16"/>
                <w:u w:val="none"/>
              </w:rPr>
            </w:pP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i w:val="0"/>
                <w:color w:val="000000"/>
                <w:spacing w:val="0"/>
                <w:sz w:val="16"/>
                <w:u w:val="none"/>
              </w:rPr>
            </w:pP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i w:val="0"/>
                <w:color w:val="000000"/>
                <w:spacing w:val="0"/>
                <w:sz w:val="16"/>
                <w:u w:val="none"/>
              </w:rPr>
            </w:pPr>
          </w:p>
        </w:tc>
        <w:tc>
          <w:tcPr>
            <w:tcW w:w="30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i w:val="0"/>
                <w:color w:val="000000"/>
                <w:spacing w:val="0"/>
                <w:sz w:val="16"/>
                <w:u w:val="none"/>
              </w:rPr>
            </w:pP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i w:val="0"/>
                <w:color w:val="000000"/>
                <w:spacing w:val="0"/>
                <w:sz w:val="16"/>
                <w:u w:val="none"/>
              </w:rPr>
            </w:pPr>
          </w:p>
        </w:tc>
      </w:tr>
      <w:tr>
        <w:tblPrEx>
          <w:tblW w:w="5000" w:type="pct"/>
        </w:tblPrEx>
        <w:tc>
          <w:tcPr>
            <w:tcW w:w="100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lef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Renteutgifter</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199 971</w:t>
            </w:r>
          </w:p>
        </w:tc>
        <w:tc>
          <w:tcPr>
            <w:tcW w:w="30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0</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199 971</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199 736</w:t>
            </w:r>
          </w:p>
        </w:tc>
        <w:tc>
          <w:tcPr>
            <w:tcW w:w="30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1 020</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200 756</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203 778</w:t>
            </w:r>
          </w:p>
        </w:tc>
        <w:tc>
          <w:tcPr>
            <w:tcW w:w="30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5 617</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209 395</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216 894</w:t>
            </w:r>
          </w:p>
        </w:tc>
        <w:tc>
          <w:tcPr>
            <w:tcW w:w="30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5 742</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222 636</w:t>
            </w:r>
          </w:p>
        </w:tc>
      </w:tr>
      <w:tr>
        <w:tblPrEx>
          <w:tblW w:w="5000" w:type="pct"/>
        </w:tblPrEx>
        <w:tc>
          <w:tcPr>
            <w:tcW w:w="100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lef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Avdrag på lån</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220 973</w:t>
            </w:r>
          </w:p>
        </w:tc>
        <w:tc>
          <w:tcPr>
            <w:tcW w:w="30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0</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220 973</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236 649</w:t>
            </w:r>
          </w:p>
        </w:tc>
        <w:tc>
          <w:tcPr>
            <w:tcW w:w="30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1 200</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237 849</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250 872</w:t>
            </w:r>
          </w:p>
        </w:tc>
        <w:tc>
          <w:tcPr>
            <w:tcW w:w="30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6 400</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257 272</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266 496</w:t>
            </w:r>
          </w:p>
        </w:tc>
        <w:tc>
          <w:tcPr>
            <w:tcW w:w="30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7 200</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273 696</w:t>
            </w:r>
          </w:p>
        </w:tc>
      </w:tr>
      <w:tr>
        <w:tblPrEx>
          <w:tblW w:w="5000" w:type="pct"/>
        </w:tblPrEx>
        <w:tc>
          <w:tcPr>
            <w:tcW w:w="100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lef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Bruk av disposisjonsfond</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-123 692</w:t>
            </w:r>
          </w:p>
        </w:tc>
        <w:tc>
          <w:tcPr>
            <w:tcW w:w="30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-33 960</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-157 652</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-29 730</w:t>
            </w:r>
          </w:p>
        </w:tc>
        <w:tc>
          <w:tcPr>
            <w:tcW w:w="30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-15 180</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-44 910</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-12 605</w:t>
            </w:r>
          </w:p>
        </w:tc>
        <w:tc>
          <w:tcPr>
            <w:tcW w:w="30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-19 977</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-32 582</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-43 124</w:t>
            </w:r>
          </w:p>
        </w:tc>
        <w:tc>
          <w:tcPr>
            <w:tcW w:w="30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-20 102</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-63 226</w:t>
            </w:r>
          </w:p>
        </w:tc>
      </w:tr>
      <w:tr>
        <w:tblPrEx>
          <w:tblW w:w="5000" w:type="pct"/>
        </w:tblPrEx>
        <w:tc>
          <w:tcPr>
            <w:tcW w:w="1000" w:type="pct"/>
            <w:tcBorders>
              <w:top w:val="single" w:sz="8" w:space="0" w:color="000000"/>
              <w:left w:val="none" w:sz="0" w:space="0" w:color="000000"/>
              <w:bottom w:val="single" w:sz="8"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left"/>
              <w:rPr>
                <w:rFonts w:ascii="Calibri" w:eastAsia="Calibri" w:hAnsi="Calibri" w:cs="Calibri"/>
                <w:b/>
                <w:i w:val="0"/>
                <w:color w:val="000000"/>
                <w:spacing w:val="0"/>
                <w:sz w:val="16"/>
                <w:u w:val="none"/>
              </w:rPr>
            </w:pPr>
            <w:r>
              <w:rPr>
                <w:rFonts w:ascii="Calibri" w:eastAsia="Calibri" w:hAnsi="Calibri" w:cs="Calibri"/>
                <w:b/>
                <w:i w:val="0"/>
                <w:color w:val="000000"/>
                <w:spacing w:val="0"/>
                <w:sz w:val="16"/>
                <w:u w:val="none"/>
              </w:rPr>
              <w:t>Sum Sentrale poster</w:t>
            </w:r>
          </w:p>
        </w:tc>
        <w:tc>
          <w:tcPr>
            <w:tcW w:w="350" w:type="pct"/>
            <w:tcBorders>
              <w:top w:val="single" w:sz="8" w:space="0" w:color="000000"/>
              <w:left w:val="none" w:sz="0" w:space="0" w:color="000000"/>
              <w:bottom w:val="single" w:sz="8"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i w:val="0"/>
                <w:color w:val="000000"/>
                <w:spacing w:val="0"/>
                <w:sz w:val="16"/>
                <w:u w:val="none"/>
              </w:rPr>
            </w:pPr>
            <w:r>
              <w:rPr>
                <w:rFonts w:ascii="Calibri" w:eastAsia="Calibri" w:hAnsi="Calibri" w:cs="Calibri"/>
                <w:b/>
                <w:i w:val="0"/>
                <w:color w:val="000000"/>
                <w:spacing w:val="0"/>
                <w:sz w:val="16"/>
                <w:u w:val="none"/>
              </w:rPr>
              <w:t>297 252</w:t>
            </w:r>
          </w:p>
        </w:tc>
        <w:tc>
          <w:tcPr>
            <w:tcW w:w="300" w:type="pct"/>
            <w:tcBorders>
              <w:top w:val="single" w:sz="8" w:space="0" w:color="000000"/>
              <w:left w:val="none" w:sz="0" w:space="0" w:color="000000"/>
              <w:bottom w:val="single" w:sz="8"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i w:val="0"/>
                <w:color w:val="000000"/>
                <w:spacing w:val="0"/>
                <w:sz w:val="16"/>
                <w:u w:val="none"/>
              </w:rPr>
            </w:pPr>
            <w:r>
              <w:rPr>
                <w:rFonts w:ascii="Calibri" w:eastAsia="Calibri" w:hAnsi="Calibri" w:cs="Calibri"/>
                <w:b/>
                <w:i w:val="0"/>
                <w:color w:val="000000"/>
                <w:spacing w:val="0"/>
                <w:sz w:val="16"/>
                <w:u w:val="none"/>
              </w:rPr>
              <w:t>-33 960</w:t>
            </w:r>
          </w:p>
        </w:tc>
        <w:tc>
          <w:tcPr>
            <w:tcW w:w="350" w:type="pct"/>
            <w:tcBorders>
              <w:top w:val="single" w:sz="8" w:space="0" w:color="000000"/>
              <w:left w:val="none" w:sz="0" w:space="0" w:color="000000"/>
              <w:bottom w:val="single" w:sz="8"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i w:val="0"/>
                <w:color w:val="000000"/>
                <w:spacing w:val="0"/>
                <w:sz w:val="16"/>
                <w:u w:val="none"/>
              </w:rPr>
            </w:pPr>
            <w:r>
              <w:rPr>
                <w:rFonts w:ascii="Calibri" w:eastAsia="Calibri" w:hAnsi="Calibri" w:cs="Calibri"/>
                <w:b/>
                <w:i w:val="0"/>
                <w:color w:val="000000"/>
                <w:spacing w:val="0"/>
                <w:sz w:val="16"/>
                <w:u w:val="none"/>
              </w:rPr>
              <w:t>263 292</w:t>
            </w:r>
          </w:p>
        </w:tc>
        <w:tc>
          <w:tcPr>
            <w:tcW w:w="350" w:type="pct"/>
            <w:tcBorders>
              <w:top w:val="single" w:sz="8" w:space="0" w:color="000000"/>
              <w:left w:val="none" w:sz="0" w:space="0" w:color="000000"/>
              <w:bottom w:val="single" w:sz="8"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i w:val="0"/>
                <w:color w:val="000000"/>
                <w:spacing w:val="0"/>
                <w:sz w:val="16"/>
                <w:u w:val="none"/>
              </w:rPr>
            </w:pPr>
            <w:r>
              <w:rPr>
                <w:rFonts w:ascii="Calibri" w:eastAsia="Calibri" w:hAnsi="Calibri" w:cs="Calibri"/>
                <w:b/>
                <w:i w:val="0"/>
                <w:color w:val="000000"/>
                <w:spacing w:val="0"/>
                <w:sz w:val="16"/>
                <w:u w:val="none"/>
              </w:rPr>
              <w:t>406 655</w:t>
            </w:r>
          </w:p>
        </w:tc>
        <w:tc>
          <w:tcPr>
            <w:tcW w:w="300" w:type="pct"/>
            <w:tcBorders>
              <w:top w:val="single" w:sz="8" w:space="0" w:color="000000"/>
              <w:left w:val="none" w:sz="0" w:space="0" w:color="000000"/>
              <w:bottom w:val="single" w:sz="8"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i w:val="0"/>
                <w:color w:val="000000"/>
                <w:spacing w:val="0"/>
                <w:sz w:val="16"/>
                <w:u w:val="none"/>
              </w:rPr>
            </w:pPr>
            <w:r>
              <w:rPr>
                <w:rFonts w:ascii="Calibri" w:eastAsia="Calibri" w:hAnsi="Calibri" w:cs="Calibri"/>
                <w:b/>
                <w:i w:val="0"/>
                <w:color w:val="000000"/>
                <w:spacing w:val="0"/>
                <w:sz w:val="16"/>
                <w:u w:val="none"/>
              </w:rPr>
              <w:t>-12 960</w:t>
            </w:r>
          </w:p>
        </w:tc>
        <w:tc>
          <w:tcPr>
            <w:tcW w:w="350" w:type="pct"/>
            <w:tcBorders>
              <w:top w:val="single" w:sz="8" w:space="0" w:color="000000"/>
              <w:left w:val="none" w:sz="0" w:space="0" w:color="000000"/>
              <w:bottom w:val="single" w:sz="8"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i w:val="0"/>
                <w:color w:val="000000"/>
                <w:spacing w:val="0"/>
                <w:sz w:val="16"/>
                <w:u w:val="none"/>
              </w:rPr>
            </w:pPr>
            <w:r>
              <w:rPr>
                <w:rFonts w:ascii="Calibri" w:eastAsia="Calibri" w:hAnsi="Calibri" w:cs="Calibri"/>
                <w:b/>
                <w:i w:val="0"/>
                <w:color w:val="000000"/>
                <w:spacing w:val="0"/>
                <w:sz w:val="16"/>
                <w:u w:val="none"/>
              </w:rPr>
              <w:t>393 695</w:t>
            </w:r>
          </w:p>
        </w:tc>
        <w:tc>
          <w:tcPr>
            <w:tcW w:w="350" w:type="pct"/>
            <w:tcBorders>
              <w:top w:val="single" w:sz="8" w:space="0" w:color="000000"/>
              <w:left w:val="none" w:sz="0" w:space="0" w:color="000000"/>
              <w:bottom w:val="single" w:sz="8"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i w:val="0"/>
                <w:color w:val="000000"/>
                <w:spacing w:val="0"/>
                <w:sz w:val="16"/>
                <w:u w:val="none"/>
              </w:rPr>
            </w:pPr>
            <w:r>
              <w:rPr>
                <w:rFonts w:ascii="Calibri" w:eastAsia="Calibri" w:hAnsi="Calibri" w:cs="Calibri"/>
                <w:b/>
                <w:i w:val="0"/>
                <w:color w:val="000000"/>
                <w:spacing w:val="0"/>
                <w:sz w:val="16"/>
                <w:u w:val="none"/>
              </w:rPr>
              <w:t>442 045</w:t>
            </w:r>
          </w:p>
        </w:tc>
        <w:tc>
          <w:tcPr>
            <w:tcW w:w="300" w:type="pct"/>
            <w:tcBorders>
              <w:top w:val="single" w:sz="8" w:space="0" w:color="000000"/>
              <w:left w:val="none" w:sz="0" w:space="0" w:color="000000"/>
              <w:bottom w:val="single" w:sz="8"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i w:val="0"/>
                <w:color w:val="000000"/>
                <w:spacing w:val="0"/>
                <w:sz w:val="16"/>
                <w:u w:val="none"/>
              </w:rPr>
            </w:pPr>
            <w:r>
              <w:rPr>
                <w:rFonts w:ascii="Calibri" w:eastAsia="Calibri" w:hAnsi="Calibri" w:cs="Calibri"/>
                <w:b/>
                <w:i w:val="0"/>
                <w:color w:val="000000"/>
                <w:spacing w:val="0"/>
                <w:sz w:val="16"/>
                <w:u w:val="none"/>
              </w:rPr>
              <w:t>-7 960</w:t>
            </w:r>
          </w:p>
        </w:tc>
        <w:tc>
          <w:tcPr>
            <w:tcW w:w="350" w:type="pct"/>
            <w:tcBorders>
              <w:top w:val="single" w:sz="8" w:space="0" w:color="000000"/>
              <w:left w:val="none" w:sz="0" w:space="0" w:color="000000"/>
              <w:bottom w:val="single" w:sz="8"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i w:val="0"/>
                <w:color w:val="000000"/>
                <w:spacing w:val="0"/>
                <w:sz w:val="16"/>
                <w:u w:val="none"/>
              </w:rPr>
            </w:pPr>
            <w:r>
              <w:rPr>
                <w:rFonts w:ascii="Calibri" w:eastAsia="Calibri" w:hAnsi="Calibri" w:cs="Calibri"/>
                <w:b/>
                <w:i w:val="0"/>
                <w:color w:val="000000"/>
                <w:spacing w:val="0"/>
                <w:sz w:val="16"/>
                <w:u w:val="none"/>
              </w:rPr>
              <w:t>434 085</w:t>
            </w:r>
          </w:p>
        </w:tc>
        <w:tc>
          <w:tcPr>
            <w:tcW w:w="350" w:type="pct"/>
            <w:tcBorders>
              <w:top w:val="single" w:sz="8" w:space="0" w:color="000000"/>
              <w:left w:val="none" w:sz="0" w:space="0" w:color="000000"/>
              <w:bottom w:val="single" w:sz="8"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i w:val="0"/>
                <w:color w:val="000000"/>
                <w:spacing w:val="0"/>
                <w:sz w:val="16"/>
                <w:u w:val="none"/>
              </w:rPr>
            </w:pPr>
            <w:r>
              <w:rPr>
                <w:rFonts w:ascii="Calibri" w:eastAsia="Calibri" w:hAnsi="Calibri" w:cs="Calibri"/>
                <w:b/>
                <w:i w:val="0"/>
                <w:color w:val="000000"/>
                <w:spacing w:val="0"/>
                <w:sz w:val="16"/>
                <w:u w:val="none"/>
              </w:rPr>
              <w:t>440 266</w:t>
            </w:r>
          </w:p>
        </w:tc>
        <w:tc>
          <w:tcPr>
            <w:tcW w:w="300" w:type="pct"/>
            <w:tcBorders>
              <w:top w:val="single" w:sz="8" w:space="0" w:color="000000"/>
              <w:left w:val="none" w:sz="0" w:space="0" w:color="000000"/>
              <w:bottom w:val="single" w:sz="8"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i w:val="0"/>
                <w:color w:val="000000"/>
                <w:spacing w:val="0"/>
                <w:sz w:val="16"/>
                <w:u w:val="none"/>
              </w:rPr>
            </w:pPr>
            <w:r>
              <w:rPr>
                <w:rFonts w:ascii="Calibri" w:eastAsia="Calibri" w:hAnsi="Calibri" w:cs="Calibri"/>
                <w:b/>
                <w:i w:val="0"/>
                <w:color w:val="000000"/>
                <w:spacing w:val="0"/>
                <w:sz w:val="16"/>
                <w:u w:val="none"/>
              </w:rPr>
              <w:t>-7 160</w:t>
            </w:r>
          </w:p>
        </w:tc>
        <w:tc>
          <w:tcPr>
            <w:tcW w:w="350" w:type="pct"/>
            <w:tcBorders>
              <w:top w:val="single" w:sz="8" w:space="0" w:color="000000"/>
              <w:left w:val="none" w:sz="0" w:space="0" w:color="000000"/>
              <w:bottom w:val="single" w:sz="8"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i w:val="0"/>
                <w:color w:val="000000"/>
                <w:spacing w:val="0"/>
                <w:sz w:val="16"/>
                <w:u w:val="none"/>
              </w:rPr>
            </w:pPr>
            <w:r>
              <w:rPr>
                <w:rFonts w:ascii="Calibri" w:eastAsia="Calibri" w:hAnsi="Calibri" w:cs="Calibri"/>
                <w:b/>
                <w:i w:val="0"/>
                <w:color w:val="000000"/>
                <w:spacing w:val="0"/>
                <w:sz w:val="16"/>
                <w:u w:val="none"/>
              </w:rPr>
              <w:t>433 106</w:t>
            </w:r>
          </w:p>
        </w:tc>
      </w:tr>
      <w:tr>
        <w:tblPrEx>
          <w:tblW w:w="5000" w:type="pct"/>
        </w:tblPrEx>
        <w:tc>
          <w:tcPr>
            <w:tcW w:w="100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left"/>
              <w:rPr>
                <w:rFonts w:ascii="Calibri" w:eastAsia="Calibri" w:hAnsi="Calibri" w:cs="Calibri"/>
                <w:b w:val="0"/>
                <w:i w:val="0"/>
                <w:color w:val="000000"/>
                <w:spacing w:val="0"/>
                <w:sz w:val="18"/>
                <w:u w:val="none"/>
              </w:rPr>
            </w:pP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p>
        </w:tc>
        <w:tc>
          <w:tcPr>
            <w:tcW w:w="30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p>
        </w:tc>
        <w:tc>
          <w:tcPr>
            <w:tcW w:w="30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p>
        </w:tc>
        <w:tc>
          <w:tcPr>
            <w:tcW w:w="30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p>
        </w:tc>
        <w:tc>
          <w:tcPr>
            <w:tcW w:w="30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p>
        </w:tc>
      </w:tr>
      <w:tr>
        <w:tblPrEx>
          <w:tblW w:w="5000" w:type="pct"/>
        </w:tblPrEx>
        <w:tc>
          <w:tcPr>
            <w:tcW w:w="1000" w:type="pct"/>
            <w:tcBorders>
              <w:top w:val="single" w:sz="8" w:space="0" w:color="000000"/>
              <w:left w:val="none" w:sz="0" w:space="0" w:color="000000"/>
              <w:bottom w:val="single" w:sz="8"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left"/>
              <w:rPr>
                <w:rFonts w:ascii="Calibri" w:eastAsia="Calibri" w:hAnsi="Calibri" w:cs="Calibri"/>
                <w:b/>
                <w:i w:val="0"/>
                <w:color w:val="000000"/>
                <w:spacing w:val="0"/>
                <w:sz w:val="16"/>
                <w:u w:val="none"/>
              </w:rPr>
            </w:pPr>
            <w:r>
              <w:rPr>
                <w:rFonts w:ascii="Calibri" w:eastAsia="Calibri" w:hAnsi="Calibri" w:cs="Calibri"/>
                <w:b/>
                <w:i w:val="0"/>
                <w:color w:val="000000"/>
                <w:spacing w:val="0"/>
                <w:sz w:val="16"/>
                <w:u w:val="none"/>
              </w:rPr>
              <w:t>Totalsum endringer i driftsbudsjettet</w:t>
            </w:r>
          </w:p>
        </w:tc>
        <w:tc>
          <w:tcPr>
            <w:tcW w:w="350" w:type="pct"/>
            <w:tcBorders>
              <w:top w:val="single" w:sz="8" w:space="0" w:color="000000"/>
              <w:left w:val="none" w:sz="0" w:space="0" w:color="000000"/>
              <w:bottom w:val="single" w:sz="8"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i w:val="0"/>
                <w:color w:val="000000"/>
                <w:spacing w:val="0"/>
                <w:sz w:val="16"/>
                <w:u w:val="none"/>
              </w:rPr>
            </w:pPr>
            <w:r>
              <w:rPr>
                <w:rFonts w:ascii="Calibri" w:eastAsia="Calibri" w:hAnsi="Calibri" w:cs="Calibri"/>
                <w:b/>
                <w:i w:val="0"/>
                <w:color w:val="000000"/>
                <w:spacing w:val="0"/>
                <w:sz w:val="16"/>
                <w:u w:val="none"/>
              </w:rPr>
              <w:t>-</w:t>
            </w:r>
          </w:p>
        </w:tc>
        <w:tc>
          <w:tcPr>
            <w:tcW w:w="300" w:type="pct"/>
            <w:tcBorders>
              <w:top w:val="single" w:sz="8" w:space="0" w:color="000000"/>
              <w:left w:val="none" w:sz="0" w:space="0" w:color="000000"/>
              <w:bottom w:val="single" w:sz="8"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i w:val="0"/>
                <w:color w:val="000000"/>
                <w:spacing w:val="0"/>
                <w:sz w:val="16"/>
                <w:u w:val="none"/>
              </w:rPr>
            </w:pPr>
            <w:r>
              <w:rPr>
                <w:rFonts w:ascii="Calibri" w:eastAsia="Calibri" w:hAnsi="Calibri" w:cs="Calibri"/>
                <w:b/>
                <w:i w:val="0"/>
                <w:color w:val="000000"/>
                <w:spacing w:val="0"/>
                <w:sz w:val="16"/>
                <w:u w:val="none"/>
              </w:rPr>
              <w:t>0</w:t>
            </w:r>
          </w:p>
        </w:tc>
        <w:tc>
          <w:tcPr>
            <w:tcW w:w="350" w:type="pct"/>
            <w:tcBorders>
              <w:top w:val="single" w:sz="8" w:space="0" w:color="000000"/>
              <w:left w:val="none" w:sz="0" w:space="0" w:color="000000"/>
              <w:bottom w:val="single" w:sz="8"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i w:val="0"/>
                <w:color w:val="000000"/>
                <w:spacing w:val="0"/>
                <w:sz w:val="16"/>
                <w:u w:val="none"/>
              </w:rPr>
            </w:pPr>
            <w:r>
              <w:rPr>
                <w:rFonts w:ascii="Calibri" w:eastAsia="Calibri" w:hAnsi="Calibri" w:cs="Calibri"/>
                <w:b/>
                <w:i w:val="0"/>
                <w:color w:val="000000"/>
                <w:spacing w:val="0"/>
                <w:sz w:val="16"/>
                <w:u w:val="none"/>
              </w:rPr>
              <w:t>-</w:t>
            </w:r>
          </w:p>
        </w:tc>
        <w:tc>
          <w:tcPr>
            <w:tcW w:w="350" w:type="pct"/>
            <w:tcBorders>
              <w:top w:val="single" w:sz="8" w:space="0" w:color="000000"/>
              <w:left w:val="none" w:sz="0" w:space="0" w:color="000000"/>
              <w:bottom w:val="single" w:sz="8"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i w:val="0"/>
                <w:color w:val="000000"/>
                <w:spacing w:val="0"/>
                <w:sz w:val="16"/>
                <w:u w:val="none"/>
              </w:rPr>
            </w:pPr>
            <w:r>
              <w:rPr>
                <w:rFonts w:ascii="Calibri" w:eastAsia="Calibri" w:hAnsi="Calibri" w:cs="Calibri"/>
                <w:b/>
                <w:i w:val="0"/>
                <w:color w:val="000000"/>
                <w:spacing w:val="0"/>
                <w:sz w:val="16"/>
                <w:u w:val="none"/>
              </w:rPr>
              <w:t>-</w:t>
            </w:r>
          </w:p>
        </w:tc>
        <w:tc>
          <w:tcPr>
            <w:tcW w:w="300" w:type="pct"/>
            <w:tcBorders>
              <w:top w:val="single" w:sz="8" w:space="0" w:color="000000"/>
              <w:left w:val="none" w:sz="0" w:space="0" w:color="000000"/>
              <w:bottom w:val="single" w:sz="8"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i w:val="0"/>
                <w:color w:val="000000"/>
                <w:spacing w:val="0"/>
                <w:sz w:val="16"/>
                <w:u w:val="none"/>
              </w:rPr>
            </w:pPr>
            <w:r>
              <w:rPr>
                <w:rFonts w:ascii="Calibri" w:eastAsia="Calibri" w:hAnsi="Calibri" w:cs="Calibri"/>
                <w:b/>
                <w:i w:val="0"/>
                <w:color w:val="000000"/>
                <w:spacing w:val="0"/>
                <w:sz w:val="16"/>
                <w:u w:val="none"/>
              </w:rPr>
              <w:t>0</w:t>
            </w:r>
          </w:p>
        </w:tc>
        <w:tc>
          <w:tcPr>
            <w:tcW w:w="350" w:type="pct"/>
            <w:tcBorders>
              <w:top w:val="single" w:sz="8" w:space="0" w:color="000000"/>
              <w:left w:val="none" w:sz="0" w:space="0" w:color="000000"/>
              <w:bottom w:val="single" w:sz="8"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i w:val="0"/>
                <w:color w:val="000000"/>
                <w:spacing w:val="0"/>
                <w:sz w:val="16"/>
                <w:u w:val="none"/>
              </w:rPr>
            </w:pPr>
            <w:r>
              <w:rPr>
                <w:rFonts w:ascii="Calibri" w:eastAsia="Calibri" w:hAnsi="Calibri" w:cs="Calibri"/>
                <w:b/>
                <w:i w:val="0"/>
                <w:color w:val="000000"/>
                <w:spacing w:val="0"/>
                <w:sz w:val="16"/>
                <w:u w:val="none"/>
              </w:rPr>
              <w:t>-</w:t>
            </w:r>
          </w:p>
        </w:tc>
        <w:tc>
          <w:tcPr>
            <w:tcW w:w="350" w:type="pct"/>
            <w:tcBorders>
              <w:top w:val="single" w:sz="8" w:space="0" w:color="000000"/>
              <w:left w:val="none" w:sz="0" w:space="0" w:color="000000"/>
              <w:bottom w:val="single" w:sz="8"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i w:val="0"/>
                <w:color w:val="000000"/>
                <w:spacing w:val="0"/>
                <w:sz w:val="16"/>
                <w:u w:val="none"/>
              </w:rPr>
            </w:pPr>
            <w:r>
              <w:rPr>
                <w:rFonts w:ascii="Calibri" w:eastAsia="Calibri" w:hAnsi="Calibri" w:cs="Calibri"/>
                <w:b/>
                <w:i w:val="0"/>
                <w:color w:val="000000"/>
                <w:spacing w:val="0"/>
                <w:sz w:val="16"/>
                <w:u w:val="none"/>
              </w:rPr>
              <w:t>-</w:t>
            </w:r>
          </w:p>
        </w:tc>
        <w:tc>
          <w:tcPr>
            <w:tcW w:w="300" w:type="pct"/>
            <w:tcBorders>
              <w:top w:val="single" w:sz="8" w:space="0" w:color="000000"/>
              <w:left w:val="none" w:sz="0" w:space="0" w:color="000000"/>
              <w:bottom w:val="single" w:sz="8"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i w:val="0"/>
                <w:color w:val="000000"/>
                <w:spacing w:val="0"/>
                <w:sz w:val="16"/>
                <w:u w:val="none"/>
              </w:rPr>
            </w:pPr>
            <w:r>
              <w:rPr>
                <w:rFonts w:ascii="Calibri" w:eastAsia="Calibri" w:hAnsi="Calibri" w:cs="Calibri"/>
                <w:b/>
                <w:i w:val="0"/>
                <w:color w:val="000000"/>
                <w:spacing w:val="0"/>
                <w:sz w:val="16"/>
                <w:u w:val="none"/>
              </w:rPr>
              <w:t>0</w:t>
            </w:r>
          </w:p>
        </w:tc>
        <w:tc>
          <w:tcPr>
            <w:tcW w:w="350" w:type="pct"/>
            <w:tcBorders>
              <w:top w:val="single" w:sz="8" w:space="0" w:color="000000"/>
              <w:left w:val="none" w:sz="0" w:space="0" w:color="000000"/>
              <w:bottom w:val="single" w:sz="8"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i w:val="0"/>
                <w:color w:val="000000"/>
                <w:spacing w:val="0"/>
                <w:sz w:val="16"/>
                <w:u w:val="none"/>
              </w:rPr>
            </w:pPr>
            <w:r>
              <w:rPr>
                <w:rFonts w:ascii="Calibri" w:eastAsia="Calibri" w:hAnsi="Calibri" w:cs="Calibri"/>
                <w:b/>
                <w:i w:val="0"/>
                <w:color w:val="000000"/>
                <w:spacing w:val="0"/>
                <w:sz w:val="16"/>
                <w:u w:val="none"/>
              </w:rPr>
              <w:t>-</w:t>
            </w:r>
          </w:p>
        </w:tc>
        <w:tc>
          <w:tcPr>
            <w:tcW w:w="350" w:type="pct"/>
            <w:tcBorders>
              <w:top w:val="single" w:sz="8" w:space="0" w:color="000000"/>
              <w:left w:val="none" w:sz="0" w:space="0" w:color="000000"/>
              <w:bottom w:val="single" w:sz="8"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i w:val="0"/>
                <w:color w:val="000000"/>
                <w:spacing w:val="0"/>
                <w:sz w:val="16"/>
                <w:u w:val="none"/>
              </w:rPr>
            </w:pPr>
            <w:r>
              <w:rPr>
                <w:rFonts w:ascii="Calibri" w:eastAsia="Calibri" w:hAnsi="Calibri" w:cs="Calibri"/>
                <w:b/>
                <w:i w:val="0"/>
                <w:color w:val="000000"/>
                <w:spacing w:val="0"/>
                <w:sz w:val="16"/>
                <w:u w:val="none"/>
              </w:rPr>
              <w:t>-</w:t>
            </w:r>
          </w:p>
        </w:tc>
        <w:tc>
          <w:tcPr>
            <w:tcW w:w="300" w:type="pct"/>
            <w:tcBorders>
              <w:top w:val="single" w:sz="8" w:space="0" w:color="000000"/>
              <w:left w:val="none" w:sz="0" w:space="0" w:color="000000"/>
              <w:bottom w:val="single" w:sz="8"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i w:val="0"/>
                <w:color w:val="000000"/>
                <w:spacing w:val="0"/>
                <w:sz w:val="16"/>
                <w:u w:val="none"/>
              </w:rPr>
            </w:pPr>
            <w:r>
              <w:rPr>
                <w:rFonts w:ascii="Calibri" w:eastAsia="Calibri" w:hAnsi="Calibri" w:cs="Calibri"/>
                <w:b/>
                <w:i w:val="0"/>
                <w:color w:val="000000"/>
                <w:spacing w:val="0"/>
                <w:sz w:val="16"/>
                <w:u w:val="none"/>
              </w:rPr>
              <w:t>0</w:t>
            </w:r>
          </w:p>
        </w:tc>
        <w:tc>
          <w:tcPr>
            <w:tcW w:w="350" w:type="pct"/>
            <w:tcBorders>
              <w:top w:val="single" w:sz="8" w:space="0" w:color="000000"/>
              <w:left w:val="none" w:sz="0" w:space="0" w:color="000000"/>
              <w:bottom w:val="single" w:sz="8"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i w:val="0"/>
                <w:color w:val="000000"/>
                <w:spacing w:val="0"/>
                <w:sz w:val="16"/>
                <w:u w:val="none"/>
              </w:rPr>
            </w:pPr>
            <w:r>
              <w:rPr>
                <w:rFonts w:ascii="Calibri" w:eastAsia="Calibri" w:hAnsi="Calibri" w:cs="Calibri"/>
                <w:b/>
                <w:i w:val="0"/>
                <w:color w:val="000000"/>
                <w:spacing w:val="0"/>
                <w:sz w:val="16"/>
                <w:u w:val="none"/>
              </w:rPr>
              <w:t>-</w:t>
            </w:r>
          </w:p>
        </w:tc>
      </w:tr>
    </w:tbl>
    <w:p w:rsidR="00A77B3E">
      <w:pPr>
        <w:spacing w:before="0" w:after="0"/>
        <w:ind w:left="0"/>
        <w:jc w:val="left"/>
        <w:rPr>
          <w:rFonts w:ascii="Calibri" w:eastAsia="Calibri" w:hAnsi="Calibri" w:cs="Calibri"/>
          <w:b w:val="0"/>
          <w:i/>
          <w:color w:val="000000"/>
          <w:spacing w:val="0"/>
          <w:sz w:val="16"/>
          <w:u w:val="none"/>
        </w:rPr>
      </w:pPr>
    </w:p>
    <w:p w:rsidR="00A77B3E">
      <w:pPr>
        <w:spacing w:before="0" w:after="0"/>
        <w:ind w:left="0"/>
        <w:jc w:val="left"/>
        <w:rPr>
          <w:rFonts w:ascii="Calibri" w:eastAsia="Calibri" w:hAnsi="Calibri" w:cs="Calibri"/>
          <w:b w:val="0"/>
          <w:i/>
          <w:color w:val="000000"/>
          <w:spacing w:val="0"/>
          <w:sz w:val="16"/>
          <w:u w:val="none"/>
        </w:rPr>
        <w:sectPr>
          <w:headerReference w:type="default" r:id="rId4"/>
          <w:footerReference w:type="default" r:id="rId5"/>
          <w:pgSz w:w="16838" w:h="11906" w:orient="landscape"/>
          <w:pgMar w:top="1440" w:right="1134" w:bottom="1440" w:left="1417" w:header="720" w:footer="720" w:gutter="0"/>
          <w:cols w:space="720"/>
          <w:titlePg/>
          <w:docGrid w:linePitch="360"/>
        </w:sectPr>
      </w:pPr>
    </w:p>
    <w:p w:rsidR="00A77B3E">
      <w:pPr>
        <w:pStyle w:val="Heading3"/>
        <w:spacing w:before="0" w:after="0"/>
        <w:ind w:left="0"/>
        <w:jc w:val="left"/>
        <w:rPr>
          <w:rFonts w:ascii="Calibri" w:eastAsia="Calibri" w:hAnsi="Calibri" w:cs="Calibri"/>
          <w:b/>
          <w:i w:val="0"/>
          <w:color w:val="4F81BD"/>
          <w:spacing w:val="0"/>
          <w:sz w:val="24"/>
          <w:u w:val="none"/>
        </w:rPr>
      </w:pPr>
      <w:r>
        <w:rPr>
          <w:rFonts w:ascii="Calibri" w:eastAsia="Calibri" w:hAnsi="Calibri" w:cs="Calibri"/>
          <w:b/>
          <w:i w:val="0"/>
          <w:color w:val="4F81BD"/>
          <w:spacing w:val="0"/>
          <w:sz w:val="24"/>
          <w:u w:val="none"/>
        </w:rPr>
        <w:t>Politisk organisering</w:t>
      </w:r>
    </w:p>
    <w:p w:rsidR="00A77B3E">
      <w:pPr>
        <w:spacing w:before="0" w:after="0"/>
        <w:ind w:left="0"/>
        <w:jc w:val="left"/>
        <w:rPr>
          <w:rFonts w:ascii="Calibri" w:eastAsia="Calibri" w:hAnsi="Calibri" w:cs="Calibri"/>
          <w:b w:val="0"/>
          <w:i w:val="0"/>
          <w:color w:val="000000"/>
          <w:spacing w:val="0"/>
          <w:sz w:val="22"/>
          <w:u w:val="none"/>
        </w:rPr>
      </w:pPr>
    </w:p>
    <w:p w:rsidR="00A77B3E">
      <w:pPr>
        <w:pStyle w:val="Heading4"/>
        <w:spacing w:before="0" w:after="0"/>
        <w:ind w:left="0"/>
        <w:jc w:val="left"/>
        <w:rPr>
          <w:rFonts w:ascii="Calibri" w:eastAsia="Calibri" w:hAnsi="Calibri" w:cs="Calibri"/>
          <w:b/>
          <w:i w:val="0"/>
          <w:color w:val="000000"/>
          <w:spacing w:val="0"/>
          <w:sz w:val="24"/>
          <w:u w:val="none"/>
        </w:rPr>
      </w:pPr>
      <w:r>
        <w:rPr>
          <w:rFonts w:ascii="Calibri" w:eastAsia="Calibri" w:hAnsi="Calibri" w:cs="Calibri"/>
          <w:b/>
          <w:i w:val="0"/>
          <w:color w:val="000000"/>
          <w:spacing w:val="0"/>
          <w:sz w:val="24"/>
          <w:u w:val="none"/>
        </w:rPr>
        <w:t>Endringsbeskrivelse</w:t>
      </w:r>
    </w:p>
    <w:p w:rsidR="00A77B3E">
      <w:pPr>
        <w:spacing w:before="0" w:after="0"/>
        <w:ind w:left="0"/>
        <w:jc w:val="left"/>
        <w:rPr>
          <w:rFonts w:ascii="Calibri" w:eastAsia="Calibri" w:hAnsi="Calibri" w:cs="Calibri"/>
          <w:b w:val="0"/>
          <w:i w:val="0"/>
          <w:color w:val="000000"/>
          <w:spacing w:val="0"/>
          <w:sz w:val="22"/>
          <w:u w:val="none"/>
        </w:rPr>
      </w:pPr>
    </w:p>
    <w:p w:rsidR="00A77B3E">
      <w:pPr>
        <w:spacing w:before="0" w:after="0" w:afterAutospacing="1"/>
        <w:ind w:left="0"/>
        <w:jc w:val="left"/>
        <w:rPr>
          <w:rFonts w:ascii="Calibri" w:eastAsia="Calibri" w:hAnsi="Calibri" w:cs="Calibri"/>
          <w:b w:val="0"/>
          <w:i w:val="0"/>
          <w:color w:val="000000"/>
          <w:spacing w:val="0"/>
          <w:sz w:val="22"/>
          <w:u w:val="none"/>
        </w:rPr>
      </w:pPr>
      <w:r>
        <w:rPr>
          <w:rFonts w:ascii="Calibri" w:eastAsia="Calibri" w:hAnsi="Calibri" w:cs="Calibri"/>
          <w:b w:val="0"/>
          <w:i w:val="0"/>
          <w:color w:val="000000"/>
          <w:spacing w:val="0"/>
          <w:sz w:val="22"/>
          <w:u w:val="none"/>
        </w:rPr>
        <w:t>Effektivisering i politiske organsering i neste periode</w:t>
      </w:r>
    </w:p>
    <w:p w:rsidR="00A77B3E">
      <w:pPr>
        <w:pStyle w:val="Heading3"/>
        <w:jc w:val="left"/>
        <w:rPr>
          <w:rFonts w:ascii="Calibri" w:eastAsia="Calibri" w:hAnsi="Calibri" w:cs="Calibri"/>
          <w:b/>
          <w:i w:val="0"/>
          <w:color w:val="4F81BD"/>
          <w:spacing w:val="0"/>
          <w:sz w:val="24"/>
          <w:u w:val="none"/>
        </w:rPr>
      </w:pPr>
      <w:r>
        <w:rPr>
          <w:rFonts w:ascii="Calibri" w:eastAsia="Calibri" w:hAnsi="Calibri" w:cs="Calibri"/>
          <w:b/>
          <w:i w:val="0"/>
          <w:color w:val="4F81BD"/>
          <w:spacing w:val="0"/>
          <w:sz w:val="24"/>
          <w:u w:val="none"/>
        </w:rPr>
        <w:t>Driftstøtte Amatea</w:t>
      </w:r>
    </w:p>
    <w:p w:rsidR="00A77B3E">
      <w:pPr>
        <w:jc w:val="left"/>
        <w:rPr>
          <w:rFonts w:ascii="Calibri" w:eastAsia="Calibri" w:hAnsi="Calibri" w:cs="Calibri"/>
          <w:b w:val="0"/>
          <w:i w:val="0"/>
          <w:color w:val="000000"/>
          <w:spacing w:val="0"/>
          <w:sz w:val="22"/>
          <w:u w:val="none"/>
        </w:rPr>
      </w:pPr>
    </w:p>
    <w:p w:rsidR="00A77B3E">
      <w:pPr>
        <w:pStyle w:val="Heading4"/>
        <w:jc w:val="left"/>
        <w:rPr>
          <w:rFonts w:ascii="Calibri" w:eastAsia="Calibri" w:hAnsi="Calibri" w:cs="Calibri"/>
          <w:b/>
          <w:i w:val="0"/>
          <w:color w:val="000000"/>
          <w:spacing w:val="0"/>
          <w:sz w:val="24"/>
          <w:u w:val="none"/>
        </w:rPr>
      </w:pPr>
      <w:r>
        <w:rPr>
          <w:rFonts w:ascii="Calibri" w:eastAsia="Calibri" w:hAnsi="Calibri" w:cs="Calibri"/>
          <w:b/>
          <w:i w:val="0"/>
          <w:color w:val="000000"/>
          <w:spacing w:val="0"/>
          <w:sz w:val="24"/>
          <w:u w:val="none"/>
        </w:rPr>
        <w:t>Endringsbeskrivelse</w:t>
      </w:r>
    </w:p>
    <w:p w:rsidR="00A77B3E">
      <w:pPr>
        <w:jc w:val="left"/>
        <w:rPr>
          <w:rFonts w:ascii="Calibri" w:eastAsia="Calibri" w:hAnsi="Calibri" w:cs="Calibri"/>
          <w:b w:val="0"/>
          <w:i w:val="0"/>
          <w:color w:val="000000"/>
          <w:spacing w:val="0"/>
          <w:sz w:val="22"/>
          <w:u w:val="none"/>
        </w:rPr>
      </w:pPr>
    </w:p>
    <w:p w:rsidR="00A77B3E">
      <w:pPr>
        <w:spacing w:afterAutospacing="1"/>
        <w:ind w:left="0"/>
        <w:jc w:val="left"/>
        <w:rPr>
          <w:rFonts w:ascii="Calibri" w:eastAsia="Calibri" w:hAnsi="Calibri" w:cs="Calibri"/>
          <w:b w:val="0"/>
          <w:i w:val="0"/>
          <w:color w:val="000000"/>
          <w:spacing w:val="0"/>
          <w:sz w:val="22"/>
          <w:u w:val="none"/>
        </w:rPr>
      </w:pPr>
      <w:r>
        <w:rPr>
          <w:rFonts w:ascii="Calibri" w:eastAsia="Calibri" w:hAnsi="Calibri" w:cs="Calibri"/>
          <w:b w:val="0"/>
          <w:i w:val="0"/>
          <w:color w:val="000000"/>
          <w:spacing w:val="0"/>
          <w:sz w:val="22"/>
          <w:u w:val="none"/>
        </w:rPr>
        <w:t>Det inngås en avtale med Kristiansand kommune om felles driftstøtte til Amatea frem til 2029.</w:t>
      </w:r>
    </w:p>
    <w:p w:rsidR="00A77B3E">
      <w:pPr>
        <w:pStyle w:val="Heading3"/>
        <w:jc w:val="left"/>
        <w:rPr>
          <w:rFonts w:ascii="Calibri" w:eastAsia="Calibri" w:hAnsi="Calibri" w:cs="Calibri"/>
          <w:b/>
          <w:i w:val="0"/>
          <w:color w:val="4F81BD"/>
          <w:spacing w:val="0"/>
          <w:sz w:val="24"/>
          <w:u w:val="none"/>
        </w:rPr>
      </w:pPr>
      <w:r>
        <w:rPr>
          <w:rFonts w:ascii="Calibri" w:eastAsia="Calibri" w:hAnsi="Calibri" w:cs="Calibri"/>
          <w:b/>
          <w:i w:val="0"/>
          <w:color w:val="4F81BD"/>
          <w:spacing w:val="0"/>
          <w:sz w:val="24"/>
          <w:u w:val="none"/>
        </w:rPr>
        <w:t>Fjæreheia</w:t>
      </w:r>
    </w:p>
    <w:p w:rsidR="00A77B3E">
      <w:pPr>
        <w:jc w:val="left"/>
        <w:rPr>
          <w:rFonts w:ascii="Calibri" w:eastAsia="Calibri" w:hAnsi="Calibri" w:cs="Calibri"/>
          <w:b w:val="0"/>
          <w:i w:val="0"/>
          <w:color w:val="000000"/>
          <w:spacing w:val="0"/>
          <w:sz w:val="22"/>
          <w:u w:val="none"/>
        </w:rPr>
      </w:pPr>
    </w:p>
    <w:p w:rsidR="00A77B3E">
      <w:pPr>
        <w:pStyle w:val="Heading4"/>
        <w:jc w:val="left"/>
        <w:rPr>
          <w:rFonts w:ascii="Calibri" w:eastAsia="Calibri" w:hAnsi="Calibri" w:cs="Calibri"/>
          <w:b/>
          <w:i w:val="0"/>
          <w:color w:val="000000"/>
          <w:spacing w:val="0"/>
          <w:sz w:val="24"/>
          <w:u w:val="none"/>
        </w:rPr>
      </w:pPr>
      <w:r>
        <w:rPr>
          <w:rFonts w:ascii="Calibri" w:eastAsia="Calibri" w:hAnsi="Calibri" w:cs="Calibri"/>
          <w:b/>
          <w:i w:val="0"/>
          <w:color w:val="000000"/>
          <w:spacing w:val="0"/>
          <w:sz w:val="24"/>
          <w:u w:val="none"/>
        </w:rPr>
        <w:t>Endringsbeskrivelse</w:t>
      </w:r>
    </w:p>
    <w:p w:rsidR="00A77B3E">
      <w:pPr>
        <w:jc w:val="left"/>
        <w:rPr>
          <w:rFonts w:ascii="Calibri" w:eastAsia="Calibri" w:hAnsi="Calibri" w:cs="Calibri"/>
          <w:b w:val="0"/>
          <w:i w:val="0"/>
          <w:color w:val="000000"/>
          <w:spacing w:val="0"/>
          <w:sz w:val="22"/>
          <w:u w:val="none"/>
        </w:rPr>
      </w:pPr>
    </w:p>
    <w:p w:rsidR="00A77B3E">
      <w:pPr>
        <w:spacing w:afterAutospacing="1"/>
        <w:ind w:left="0"/>
        <w:jc w:val="left"/>
        <w:rPr>
          <w:rFonts w:ascii="Calibri" w:eastAsia="Calibri" w:hAnsi="Calibri" w:cs="Calibri"/>
          <w:b w:val="0"/>
          <w:i w:val="0"/>
          <w:color w:val="000000"/>
          <w:spacing w:val="0"/>
          <w:sz w:val="22"/>
          <w:u w:val="none"/>
        </w:rPr>
      </w:pPr>
      <w:r>
        <w:rPr>
          <w:rFonts w:ascii="Calibri" w:eastAsia="Calibri" w:hAnsi="Calibri" w:cs="Calibri"/>
          <w:b w:val="0"/>
          <w:i w:val="0"/>
          <w:color w:val="000000"/>
          <w:spacing w:val="0"/>
          <w:sz w:val="22"/>
          <w:u w:val="none"/>
        </w:rPr>
        <w:t>Økt årlig støtte frem mot Ibsen 2028</w:t>
      </w:r>
    </w:p>
    <w:p w:rsidR="00A77B3E">
      <w:pPr>
        <w:pStyle w:val="Heading3"/>
        <w:jc w:val="left"/>
        <w:rPr>
          <w:rFonts w:ascii="Calibri" w:eastAsia="Calibri" w:hAnsi="Calibri" w:cs="Calibri"/>
          <w:b/>
          <w:i w:val="0"/>
          <w:color w:val="4F81BD"/>
          <w:spacing w:val="0"/>
          <w:sz w:val="24"/>
          <w:u w:val="none"/>
        </w:rPr>
      </w:pPr>
      <w:r>
        <w:rPr>
          <w:rFonts w:ascii="Calibri" w:eastAsia="Calibri" w:hAnsi="Calibri" w:cs="Calibri"/>
          <w:b/>
          <w:i w:val="0"/>
          <w:color w:val="4F81BD"/>
          <w:spacing w:val="0"/>
          <w:sz w:val="24"/>
          <w:u w:val="none"/>
        </w:rPr>
        <w:t xml:space="preserve">Frolands Verk </w:t>
      </w:r>
    </w:p>
    <w:p w:rsidR="00A77B3E">
      <w:pPr>
        <w:jc w:val="left"/>
        <w:rPr>
          <w:rFonts w:ascii="Calibri" w:eastAsia="Calibri" w:hAnsi="Calibri" w:cs="Calibri"/>
          <w:b w:val="0"/>
          <w:i w:val="0"/>
          <w:color w:val="000000"/>
          <w:spacing w:val="0"/>
          <w:sz w:val="22"/>
          <w:u w:val="none"/>
        </w:rPr>
      </w:pPr>
    </w:p>
    <w:p w:rsidR="00A77B3E">
      <w:pPr>
        <w:pStyle w:val="Heading4"/>
        <w:jc w:val="left"/>
        <w:rPr>
          <w:rFonts w:ascii="Calibri" w:eastAsia="Calibri" w:hAnsi="Calibri" w:cs="Calibri"/>
          <w:b/>
          <w:i w:val="0"/>
          <w:color w:val="000000"/>
          <w:spacing w:val="0"/>
          <w:sz w:val="24"/>
          <w:u w:val="none"/>
        </w:rPr>
      </w:pPr>
      <w:r>
        <w:rPr>
          <w:rFonts w:ascii="Calibri" w:eastAsia="Calibri" w:hAnsi="Calibri" w:cs="Calibri"/>
          <w:b/>
          <w:i w:val="0"/>
          <w:color w:val="000000"/>
          <w:spacing w:val="0"/>
          <w:sz w:val="24"/>
          <w:u w:val="none"/>
        </w:rPr>
        <w:t>Endringsbeskrivelse</w:t>
      </w:r>
    </w:p>
    <w:p w:rsidR="00A77B3E">
      <w:pPr>
        <w:jc w:val="left"/>
        <w:rPr>
          <w:rFonts w:ascii="Calibri" w:eastAsia="Calibri" w:hAnsi="Calibri" w:cs="Calibri"/>
          <w:b w:val="0"/>
          <w:i w:val="0"/>
          <w:color w:val="000000"/>
          <w:spacing w:val="0"/>
          <w:sz w:val="22"/>
          <w:u w:val="none"/>
        </w:rPr>
      </w:pPr>
    </w:p>
    <w:p w:rsidR="00A77B3E">
      <w:pPr>
        <w:spacing w:afterAutospacing="1"/>
        <w:ind w:left="0"/>
        <w:jc w:val="left"/>
        <w:rPr>
          <w:rFonts w:ascii="Calibri" w:eastAsia="Calibri" w:hAnsi="Calibri" w:cs="Calibri"/>
          <w:b w:val="0"/>
          <w:i w:val="0"/>
          <w:color w:val="000000"/>
          <w:spacing w:val="0"/>
          <w:sz w:val="22"/>
          <w:u w:val="none"/>
        </w:rPr>
      </w:pPr>
      <w:r>
        <w:rPr>
          <w:rFonts w:ascii="Calibri" w:eastAsia="Calibri" w:hAnsi="Calibri" w:cs="Calibri"/>
          <w:b w:val="0"/>
          <w:i w:val="0"/>
          <w:color w:val="000000"/>
          <w:spacing w:val="0"/>
          <w:sz w:val="22"/>
          <w:u w:val="none"/>
        </w:rPr>
        <w:t>Oppbyggningsstøtte til Frolands Verk. Agder fylkeskommune ønsker også å bidra til å konsolidere museet med øvrige museer.</w:t>
      </w:r>
    </w:p>
    <w:p w:rsidR="00A77B3E">
      <w:pPr>
        <w:pStyle w:val="Heading3"/>
        <w:jc w:val="left"/>
        <w:rPr>
          <w:rFonts w:ascii="Calibri" w:eastAsia="Calibri" w:hAnsi="Calibri" w:cs="Calibri"/>
          <w:b/>
          <w:i w:val="0"/>
          <w:color w:val="4F81BD"/>
          <w:spacing w:val="0"/>
          <w:sz w:val="24"/>
          <w:u w:val="none"/>
        </w:rPr>
      </w:pPr>
      <w:r>
        <w:rPr>
          <w:rFonts w:ascii="Calibri" w:eastAsia="Calibri" w:hAnsi="Calibri" w:cs="Calibri"/>
          <w:b/>
          <w:i w:val="0"/>
          <w:color w:val="4F81BD"/>
          <w:spacing w:val="0"/>
          <w:sz w:val="24"/>
          <w:u w:val="none"/>
        </w:rPr>
        <w:t>Hopeful</w:t>
      </w:r>
    </w:p>
    <w:p w:rsidR="00A77B3E">
      <w:pPr>
        <w:jc w:val="left"/>
        <w:rPr>
          <w:rFonts w:ascii="Calibri" w:eastAsia="Calibri" w:hAnsi="Calibri" w:cs="Calibri"/>
          <w:b w:val="0"/>
          <w:i w:val="0"/>
          <w:color w:val="000000"/>
          <w:spacing w:val="0"/>
          <w:sz w:val="22"/>
          <w:u w:val="none"/>
        </w:rPr>
      </w:pPr>
    </w:p>
    <w:p w:rsidR="00A77B3E">
      <w:pPr>
        <w:pStyle w:val="Heading4"/>
        <w:jc w:val="left"/>
        <w:rPr>
          <w:rFonts w:ascii="Calibri" w:eastAsia="Calibri" w:hAnsi="Calibri" w:cs="Calibri"/>
          <w:b/>
          <w:i w:val="0"/>
          <w:color w:val="000000"/>
          <w:spacing w:val="0"/>
          <w:sz w:val="24"/>
          <w:u w:val="none"/>
        </w:rPr>
      </w:pPr>
      <w:r>
        <w:rPr>
          <w:rFonts w:ascii="Calibri" w:eastAsia="Calibri" w:hAnsi="Calibri" w:cs="Calibri"/>
          <w:b/>
          <w:i w:val="0"/>
          <w:color w:val="000000"/>
          <w:spacing w:val="0"/>
          <w:sz w:val="24"/>
          <w:u w:val="none"/>
        </w:rPr>
        <w:t>Endringsbeskrivelse</w:t>
      </w:r>
    </w:p>
    <w:p w:rsidR="00A77B3E">
      <w:pPr>
        <w:jc w:val="left"/>
        <w:rPr>
          <w:rFonts w:ascii="Calibri" w:eastAsia="Calibri" w:hAnsi="Calibri" w:cs="Calibri"/>
          <w:b w:val="0"/>
          <w:i w:val="0"/>
          <w:color w:val="000000"/>
          <w:spacing w:val="0"/>
          <w:sz w:val="22"/>
          <w:u w:val="none"/>
        </w:rPr>
      </w:pPr>
    </w:p>
    <w:p w:rsidR="00A77B3E">
      <w:pPr>
        <w:spacing w:afterAutospacing="1"/>
        <w:ind w:left="0"/>
        <w:jc w:val="left"/>
        <w:rPr>
          <w:rFonts w:ascii="Calibri" w:eastAsia="Calibri" w:hAnsi="Calibri" w:cs="Calibri"/>
          <w:b w:val="0"/>
          <w:i w:val="0"/>
          <w:color w:val="000000"/>
          <w:spacing w:val="0"/>
          <w:sz w:val="22"/>
          <w:u w:val="none"/>
        </w:rPr>
      </w:pPr>
      <w:r>
        <w:rPr>
          <w:rFonts w:ascii="Calibri" w:eastAsia="Calibri" w:hAnsi="Calibri" w:cs="Calibri"/>
          <w:b w:val="0"/>
          <w:i w:val="0"/>
          <w:color w:val="000000"/>
          <w:spacing w:val="0"/>
          <w:sz w:val="22"/>
          <w:u w:val="none"/>
        </w:rPr>
        <w:t>Støtte til prosjektet Mer Robust</w:t>
      </w:r>
    </w:p>
    <w:p w:rsidR="00A77B3E">
      <w:pPr>
        <w:pStyle w:val="Heading3"/>
        <w:jc w:val="left"/>
        <w:rPr>
          <w:rFonts w:ascii="Calibri" w:eastAsia="Calibri" w:hAnsi="Calibri" w:cs="Calibri"/>
          <w:b/>
          <w:i w:val="0"/>
          <w:color w:val="4F81BD"/>
          <w:spacing w:val="0"/>
          <w:sz w:val="24"/>
          <w:u w:val="none"/>
        </w:rPr>
      </w:pPr>
      <w:r>
        <w:rPr>
          <w:rFonts w:ascii="Calibri" w:eastAsia="Calibri" w:hAnsi="Calibri" w:cs="Calibri"/>
          <w:b/>
          <w:i w:val="0"/>
          <w:color w:val="4F81BD"/>
          <w:spacing w:val="0"/>
          <w:sz w:val="24"/>
          <w:u w:val="none"/>
        </w:rPr>
        <w:t>Innsparing Internasjonalt arbeid</w:t>
      </w:r>
    </w:p>
    <w:p w:rsidR="00A77B3E">
      <w:pPr>
        <w:jc w:val="left"/>
        <w:rPr>
          <w:rFonts w:ascii="Calibri" w:eastAsia="Calibri" w:hAnsi="Calibri" w:cs="Calibri"/>
          <w:b w:val="0"/>
          <w:i w:val="0"/>
          <w:color w:val="000000"/>
          <w:spacing w:val="0"/>
          <w:sz w:val="22"/>
          <w:u w:val="none"/>
        </w:rPr>
      </w:pPr>
    </w:p>
    <w:p w:rsidR="00A77B3E">
      <w:pPr>
        <w:pStyle w:val="Heading4"/>
        <w:jc w:val="left"/>
        <w:rPr>
          <w:rFonts w:ascii="Calibri" w:eastAsia="Calibri" w:hAnsi="Calibri" w:cs="Calibri"/>
          <w:b/>
          <w:i w:val="0"/>
          <w:color w:val="000000"/>
          <w:spacing w:val="0"/>
          <w:sz w:val="24"/>
          <w:u w:val="none"/>
        </w:rPr>
      </w:pPr>
      <w:r>
        <w:rPr>
          <w:rFonts w:ascii="Calibri" w:eastAsia="Calibri" w:hAnsi="Calibri" w:cs="Calibri"/>
          <w:b/>
          <w:i w:val="0"/>
          <w:color w:val="000000"/>
          <w:spacing w:val="0"/>
          <w:sz w:val="24"/>
          <w:u w:val="none"/>
        </w:rPr>
        <w:t>Endringsbeskrivelse</w:t>
      </w:r>
    </w:p>
    <w:p w:rsidR="00A77B3E">
      <w:pPr>
        <w:jc w:val="left"/>
        <w:rPr>
          <w:rFonts w:ascii="Calibri" w:eastAsia="Calibri" w:hAnsi="Calibri" w:cs="Calibri"/>
          <w:b w:val="0"/>
          <w:i w:val="0"/>
          <w:color w:val="000000"/>
          <w:spacing w:val="0"/>
          <w:sz w:val="22"/>
          <w:u w:val="none"/>
        </w:rPr>
      </w:pPr>
    </w:p>
    <w:p w:rsidR="00A77B3E">
      <w:pPr>
        <w:spacing w:afterAutospacing="1"/>
        <w:ind w:left="0"/>
        <w:jc w:val="left"/>
        <w:rPr>
          <w:rFonts w:ascii="Calibri" w:eastAsia="Calibri" w:hAnsi="Calibri" w:cs="Calibri"/>
          <w:b w:val="0"/>
          <w:i w:val="0"/>
          <w:color w:val="000000"/>
          <w:spacing w:val="0"/>
          <w:sz w:val="22"/>
          <w:u w:val="none"/>
        </w:rPr>
      </w:pPr>
      <w:r>
        <w:rPr>
          <w:rFonts w:ascii="Calibri" w:eastAsia="Calibri" w:hAnsi="Calibri" w:cs="Calibri"/>
          <w:b w:val="0"/>
          <w:i w:val="0"/>
          <w:color w:val="000000"/>
          <w:spacing w:val="0"/>
          <w:sz w:val="22"/>
          <w:u w:val="none"/>
        </w:rPr>
        <w:t>Oppfølging av sak i verbalforslag.</w:t>
      </w:r>
    </w:p>
    <w:p w:rsidR="00A77B3E">
      <w:pPr>
        <w:pStyle w:val="Heading3"/>
        <w:jc w:val="left"/>
        <w:rPr>
          <w:rFonts w:ascii="Calibri" w:eastAsia="Calibri" w:hAnsi="Calibri" w:cs="Calibri"/>
          <w:b/>
          <w:i w:val="0"/>
          <w:color w:val="4F81BD"/>
          <w:spacing w:val="0"/>
          <w:sz w:val="24"/>
          <w:u w:val="none"/>
        </w:rPr>
      </w:pPr>
      <w:r>
        <w:rPr>
          <w:rFonts w:ascii="Calibri" w:eastAsia="Calibri" w:hAnsi="Calibri" w:cs="Calibri"/>
          <w:b/>
          <w:i w:val="0"/>
          <w:color w:val="4F81BD"/>
          <w:spacing w:val="0"/>
          <w:sz w:val="24"/>
          <w:u w:val="none"/>
        </w:rPr>
        <w:t>Investeringstilskot for ombygging fra båsfjøs til løsdrift</w:t>
      </w:r>
    </w:p>
    <w:p w:rsidR="00A77B3E">
      <w:pPr>
        <w:jc w:val="left"/>
        <w:rPr>
          <w:rFonts w:ascii="Calibri" w:eastAsia="Calibri" w:hAnsi="Calibri" w:cs="Calibri"/>
          <w:b w:val="0"/>
          <w:i w:val="0"/>
          <w:color w:val="000000"/>
          <w:spacing w:val="0"/>
          <w:sz w:val="22"/>
          <w:u w:val="none"/>
        </w:rPr>
      </w:pPr>
    </w:p>
    <w:p w:rsidR="00A77B3E">
      <w:pPr>
        <w:pStyle w:val="Heading4"/>
        <w:jc w:val="left"/>
        <w:rPr>
          <w:rFonts w:ascii="Calibri" w:eastAsia="Calibri" w:hAnsi="Calibri" w:cs="Calibri"/>
          <w:b/>
          <w:i w:val="0"/>
          <w:color w:val="000000"/>
          <w:spacing w:val="0"/>
          <w:sz w:val="24"/>
          <w:u w:val="none"/>
        </w:rPr>
      </w:pPr>
      <w:r>
        <w:rPr>
          <w:rFonts w:ascii="Calibri" w:eastAsia="Calibri" w:hAnsi="Calibri" w:cs="Calibri"/>
          <w:b/>
          <w:i w:val="0"/>
          <w:color w:val="000000"/>
          <w:spacing w:val="0"/>
          <w:sz w:val="24"/>
          <w:u w:val="none"/>
        </w:rPr>
        <w:t>Endringsbeskrivelse</w:t>
      </w:r>
    </w:p>
    <w:p w:rsidR="00A77B3E">
      <w:pPr>
        <w:jc w:val="left"/>
        <w:rPr>
          <w:rFonts w:ascii="Calibri" w:eastAsia="Calibri" w:hAnsi="Calibri" w:cs="Calibri"/>
          <w:b w:val="0"/>
          <w:i w:val="0"/>
          <w:color w:val="000000"/>
          <w:spacing w:val="0"/>
          <w:sz w:val="22"/>
          <w:u w:val="none"/>
        </w:rPr>
      </w:pPr>
    </w:p>
    <w:p w:rsidR="00A77B3E">
      <w:pPr>
        <w:spacing w:afterAutospacing="1"/>
        <w:ind w:left="0"/>
        <w:jc w:val="left"/>
        <w:rPr>
          <w:rFonts w:ascii="Calibri" w:eastAsia="Calibri" w:hAnsi="Calibri" w:cs="Calibri"/>
          <w:b w:val="0"/>
          <w:i w:val="0"/>
          <w:color w:val="000000"/>
          <w:spacing w:val="0"/>
          <w:sz w:val="22"/>
          <w:u w:val="none"/>
        </w:rPr>
      </w:pPr>
      <w:r>
        <w:rPr>
          <w:rFonts w:ascii="Calibri" w:eastAsia="Calibri" w:hAnsi="Calibri" w:cs="Calibri"/>
          <w:b w:val="0"/>
          <w:i w:val="0"/>
          <w:color w:val="000000"/>
          <w:spacing w:val="0"/>
          <w:sz w:val="22"/>
          <w:u w:val="none"/>
        </w:rPr>
        <w:t>Agder fylkeskommune gir toppfinansiering slik de har gjort i Innlandet fylkeskommmune. Det er Innovasjon Norge som betjener ordningen der. I Agder vil vi gi inntil 10% av innvilget tilskudd. De siste årene har det vært mulig å få 5 millioner i tilskudd fra Innovasjon Norge til ombygging, fra 2026 kan en søknad om omlegging til løsdrift utløse 5,5 millioner i tilskudd. Et fylkeskommunalt tilskudd vil dermed kunne utgjør maksimalt kr.  550 000,-</w:t>
      </w:r>
    </w:p>
    <w:p w:rsidR="00A77B3E">
      <w:pPr>
        <w:pStyle w:val="Heading3"/>
        <w:jc w:val="left"/>
        <w:rPr>
          <w:rFonts w:ascii="Calibri" w:eastAsia="Calibri" w:hAnsi="Calibri" w:cs="Calibri"/>
          <w:b/>
          <w:i w:val="0"/>
          <w:color w:val="4F81BD"/>
          <w:spacing w:val="0"/>
          <w:sz w:val="24"/>
          <w:u w:val="none"/>
        </w:rPr>
      </w:pPr>
      <w:r>
        <w:rPr>
          <w:rFonts w:ascii="Calibri" w:eastAsia="Calibri" w:hAnsi="Calibri" w:cs="Calibri"/>
          <w:b/>
          <w:i w:val="0"/>
          <w:color w:val="4F81BD"/>
          <w:spacing w:val="0"/>
          <w:sz w:val="24"/>
          <w:u w:val="none"/>
        </w:rPr>
        <w:t>Kirkens SOS</w:t>
      </w:r>
    </w:p>
    <w:p w:rsidR="00A77B3E">
      <w:pPr>
        <w:jc w:val="left"/>
        <w:rPr>
          <w:rFonts w:ascii="Calibri" w:eastAsia="Calibri" w:hAnsi="Calibri" w:cs="Calibri"/>
          <w:b w:val="0"/>
          <w:i w:val="0"/>
          <w:color w:val="000000"/>
          <w:spacing w:val="0"/>
          <w:sz w:val="22"/>
          <w:u w:val="none"/>
        </w:rPr>
      </w:pPr>
    </w:p>
    <w:p w:rsidR="00A77B3E">
      <w:pPr>
        <w:pStyle w:val="Heading4"/>
        <w:jc w:val="left"/>
        <w:rPr>
          <w:rFonts w:ascii="Calibri" w:eastAsia="Calibri" w:hAnsi="Calibri" w:cs="Calibri"/>
          <w:b/>
          <w:i w:val="0"/>
          <w:color w:val="000000"/>
          <w:spacing w:val="0"/>
          <w:sz w:val="24"/>
          <w:u w:val="none"/>
        </w:rPr>
      </w:pPr>
      <w:r>
        <w:rPr>
          <w:rFonts w:ascii="Calibri" w:eastAsia="Calibri" w:hAnsi="Calibri" w:cs="Calibri"/>
          <w:b/>
          <w:i w:val="0"/>
          <w:color w:val="000000"/>
          <w:spacing w:val="0"/>
          <w:sz w:val="24"/>
          <w:u w:val="none"/>
        </w:rPr>
        <w:t>Endringsbeskrivelse</w:t>
      </w:r>
    </w:p>
    <w:p w:rsidR="00A77B3E">
      <w:pPr>
        <w:jc w:val="left"/>
        <w:rPr>
          <w:rFonts w:ascii="Calibri" w:eastAsia="Calibri" w:hAnsi="Calibri" w:cs="Calibri"/>
          <w:b w:val="0"/>
          <w:i w:val="0"/>
          <w:color w:val="000000"/>
          <w:spacing w:val="0"/>
          <w:sz w:val="22"/>
          <w:u w:val="none"/>
        </w:rPr>
      </w:pPr>
    </w:p>
    <w:p w:rsidR="00A77B3E">
      <w:pPr>
        <w:spacing w:afterAutospacing="1"/>
        <w:ind w:left="0"/>
        <w:jc w:val="left"/>
        <w:rPr>
          <w:rFonts w:ascii="Calibri" w:eastAsia="Calibri" w:hAnsi="Calibri" w:cs="Calibri"/>
          <w:b w:val="0"/>
          <w:i w:val="0"/>
          <w:color w:val="000000"/>
          <w:spacing w:val="0"/>
          <w:sz w:val="22"/>
          <w:u w:val="none"/>
        </w:rPr>
      </w:pPr>
      <w:r>
        <w:rPr>
          <w:rFonts w:ascii="Calibri" w:eastAsia="Calibri" w:hAnsi="Calibri" w:cs="Calibri"/>
          <w:b w:val="0"/>
          <w:i w:val="0"/>
          <w:color w:val="000000"/>
          <w:spacing w:val="0"/>
          <w:sz w:val="22"/>
          <w:u w:val="none"/>
        </w:rPr>
        <w:t>Driftstilskudd til Kirkens SOS Agder</w:t>
      </w:r>
    </w:p>
    <w:p w:rsidR="00A77B3E">
      <w:pPr>
        <w:pStyle w:val="Heading3"/>
        <w:jc w:val="left"/>
        <w:rPr>
          <w:rFonts w:ascii="Calibri" w:eastAsia="Calibri" w:hAnsi="Calibri" w:cs="Calibri"/>
          <w:b/>
          <w:i w:val="0"/>
          <w:color w:val="4F81BD"/>
          <w:spacing w:val="0"/>
          <w:sz w:val="24"/>
          <w:u w:val="none"/>
        </w:rPr>
      </w:pPr>
      <w:r>
        <w:rPr>
          <w:rFonts w:ascii="Calibri" w:eastAsia="Calibri" w:hAnsi="Calibri" w:cs="Calibri"/>
          <w:b/>
          <w:i w:val="0"/>
          <w:color w:val="4F81BD"/>
          <w:spacing w:val="0"/>
          <w:sz w:val="24"/>
          <w:u w:val="none"/>
        </w:rPr>
        <w:t>Klimaomstillingsfond</w:t>
      </w:r>
    </w:p>
    <w:p w:rsidR="00A77B3E">
      <w:pPr>
        <w:jc w:val="left"/>
        <w:rPr>
          <w:rFonts w:ascii="Calibri" w:eastAsia="Calibri" w:hAnsi="Calibri" w:cs="Calibri"/>
          <w:b w:val="0"/>
          <w:i w:val="0"/>
          <w:color w:val="000000"/>
          <w:spacing w:val="0"/>
          <w:sz w:val="22"/>
          <w:u w:val="none"/>
        </w:rPr>
      </w:pPr>
    </w:p>
    <w:p w:rsidR="00A77B3E">
      <w:pPr>
        <w:pStyle w:val="Heading4"/>
        <w:jc w:val="left"/>
        <w:rPr>
          <w:rFonts w:ascii="Calibri" w:eastAsia="Calibri" w:hAnsi="Calibri" w:cs="Calibri"/>
          <w:b/>
          <w:i w:val="0"/>
          <w:color w:val="000000"/>
          <w:spacing w:val="0"/>
          <w:sz w:val="24"/>
          <w:u w:val="none"/>
        </w:rPr>
      </w:pPr>
      <w:r>
        <w:rPr>
          <w:rFonts w:ascii="Calibri" w:eastAsia="Calibri" w:hAnsi="Calibri" w:cs="Calibri"/>
          <w:b/>
          <w:i w:val="0"/>
          <w:color w:val="000000"/>
          <w:spacing w:val="0"/>
          <w:sz w:val="24"/>
          <w:u w:val="none"/>
        </w:rPr>
        <w:t>Endringsbeskrivelse</w:t>
      </w:r>
    </w:p>
    <w:p w:rsidR="00A77B3E">
      <w:pPr>
        <w:jc w:val="left"/>
        <w:rPr>
          <w:rFonts w:ascii="Calibri" w:eastAsia="Calibri" w:hAnsi="Calibri" w:cs="Calibri"/>
          <w:b w:val="0"/>
          <w:i w:val="0"/>
          <w:color w:val="000000"/>
          <w:spacing w:val="0"/>
          <w:sz w:val="22"/>
          <w:u w:val="none"/>
        </w:rPr>
      </w:pPr>
    </w:p>
    <w:p w:rsidR="00A77B3E">
      <w:pPr>
        <w:spacing w:afterAutospacing="1"/>
        <w:ind w:left="0"/>
        <w:jc w:val="left"/>
        <w:rPr>
          <w:rFonts w:ascii="Calibri" w:eastAsia="Calibri" w:hAnsi="Calibri" w:cs="Calibri"/>
          <w:b w:val="0"/>
          <w:i w:val="0"/>
          <w:color w:val="000000"/>
          <w:spacing w:val="0"/>
          <w:sz w:val="22"/>
          <w:u w:val="none"/>
        </w:rPr>
      </w:pPr>
      <w:r>
        <w:rPr>
          <w:rFonts w:ascii="Calibri" w:eastAsia="Calibri" w:hAnsi="Calibri" w:cs="Calibri"/>
          <w:b w:val="0"/>
          <w:i w:val="0"/>
          <w:color w:val="000000"/>
          <w:spacing w:val="0"/>
          <w:sz w:val="22"/>
          <w:u w:val="none"/>
        </w:rPr>
        <w:t>Fylkestinget etablerer et klimaomstillingsfond i Agder, og ber administrasjonen samle alle støtteordninger for utslippskutt som tidligere er vedtatt der. Fylkestinget bevilger i tillegg 2 millioner til fondet.</w:t>
      </w:r>
    </w:p>
    <w:p w:rsidR="00A77B3E">
      <w:pPr>
        <w:pStyle w:val="Heading3"/>
        <w:jc w:val="left"/>
        <w:rPr>
          <w:rFonts w:ascii="Calibri" w:eastAsia="Calibri" w:hAnsi="Calibri" w:cs="Calibri"/>
          <w:b/>
          <w:i w:val="0"/>
          <w:color w:val="4F81BD"/>
          <w:spacing w:val="0"/>
          <w:sz w:val="24"/>
          <w:u w:val="none"/>
        </w:rPr>
      </w:pPr>
      <w:r>
        <w:rPr>
          <w:rFonts w:ascii="Calibri" w:eastAsia="Calibri" w:hAnsi="Calibri" w:cs="Calibri"/>
          <w:b/>
          <w:i w:val="0"/>
          <w:color w:val="4F81BD"/>
          <w:spacing w:val="0"/>
          <w:sz w:val="24"/>
          <w:u w:val="none"/>
        </w:rPr>
        <w:t>Konferanser - reduksjon i interne og eksterne</w:t>
      </w:r>
    </w:p>
    <w:p w:rsidR="00A77B3E">
      <w:pPr>
        <w:jc w:val="left"/>
        <w:rPr>
          <w:rFonts w:ascii="Calibri" w:eastAsia="Calibri" w:hAnsi="Calibri" w:cs="Calibri"/>
          <w:b w:val="0"/>
          <w:i w:val="0"/>
          <w:color w:val="000000"/>
          <w:spacing w:val="0"/>
          <w:sz w:val="22"/>
          <w:u w:val="none"/>
        </w:rPr>
      </w:pPr>
    </w:p>
    <w:p w:rsidR="00A77B3E">
      <w:pPr>
        <w:pStyle w:val="Heading4"/>
        <w:jc w:val="left"/>
        <w:rPr>
          <w:rFonts w:ascii="Calibri" w:eastAsia="Calibri" w:hAnsi="Calibri" w:cs="Calibri"/>
          <w:b/>
          <w:i w:val="0"/>
          <w:color w:val="000000"/>
          <w:spacing w:val="0"/>
          <w:sz w:val="24"/>
          <w:u w:val="none"/>
        </w:rPr>
      </w:pPr>
      <w:r>
        <w:rPr>
          <w:rFonts w:ascii="Calibri" w:eastAsia="Calibri" w:hAnsi="Calibri" w:cs="Calibri"/>
          <w:b/>
          <w:i w:val="0"/>
          <w:color w:val="000000"/>
          <w:spacing w:val="0"/>
          <w:sz w:val="24"/>
          <w:u w:val="none"/>
        </w:rPr>
        <w:t>Endringsbeskrivelse</w:t>
      </w:r>
    </w:p>
    <w:p w:rsidR="00A77B3E">
      <w:pPr>
        <w:jc w:val="left"/>
        <w:rPr>
          <w:rFonts w:ascii="Calibri" w:eastAsia="Calibri" w:hAnsi="Calibri" w:cs="Calibri"/>
          <w:b w:val="0"/>
          <w:i w:val="0"/>
          <w:color w:val="000000"/>
          <w:spacing w:val="0"/>
          <w:sz w:val="22"/>
          <w:u w:val="none"/>
        </w:rPr>
      </w:pPr>
    </w:p>
    <w:p w:rsidR="00A77B3E">
      <w:pPr>
        <w:spacing w:afterAutospacing="1"/>
        <w:ind w:left="0"/>
        <w:jc w:val="left"/>
        <w:rPr>
          <w:rFonts w:ascii="Calibri" w:eastAsia="Calibri" w:hAnsi="Calibri" w:cs="Calibri"/>
          <w:b w:val="0"/>
          <w:i w:val="0"/>
          <w:color w:val="000000"/>
          <w:spacing w:val="0"/>
          <w:sz w:val="22"/>
          <w:u w:val="none"/>
        </w:rPr>
      </w:pPr>
      <w:r>
        <w:rPr>
          <w:rFonts w:ascii="Calibri" w:eastAsia="Calibri" w:hAnsi="Calibri" w:cs="Calibri"/>
          <w:b w:val="0"/>
          <w:i w:val="0"/>
          <w:color w:val="000000"/>
          <w:spacing w:val="0"/>
          <w:sz w:val="22"/>
          <w:u w:val="none"/>
        </w:rPr>
        <w:t xml:space="preserve">Kutte tilskudd/gjennomføring: TechPoint: 200.000,- TedEx: 200.000,- Global Outlok: 100.000.- Regional dag Agder: 100.000,- Levekårskonferansen: 50.000,- Bymiljøkonferansen. Havnekonferansen: 100.000,- Virkemiddelaktører i Agder: 300.000,- Redusere støtte til: Agderkonferansen: Redusere med 150.000,- TEFA-seminar: Redusere med: 50.000,- Forum for samfunnsutvikling: Reduseres med 40.000,- Øvrige konferanser og møteplasser reduseres med minimum 100.000,- samlet, hvor fylkeskommunedirektøren fordeler kuttet. For å redusere kostnadene til konferanser og møteplasser bes det om å i større grad bruke egne lokaler, både Fylkeshuset, Administrasjonsbygget og skolene til konferanser og samlinger og generelt holde et nøkternt. Administrasjonen fordeler kuttet på riktige tjenesteområder i 1. tertial. </w:t>
      </w:r>
    </w:p>
    <w:p w:rsidR="00A77B3E">
      <w:pPr>
        <w:pStyle w:val="Heading3"/>
        <w:jc w:val="left"/>
        <w:rPr>
          <w:rFonts w:ascii="Calibri" w:eastAsia="Calibri" w:hAnsi="Calibri" w:cs="Calibri"/>
          <w:b/>
          <w:i w:val="0"/>
          <w:color w:val="4F81BD"/>
          <w:spacing w:val="0"/>
          <w:sz w:val="24"/>
          <w:u w:val="none"/>
        </w:rPr>
      </w:pPr>
      <w:r>
        <w:rPr>
          <w:rFonts w:ascii="Calibri" w:eastAsia="Calibri" w:hAnsi="Calibri" w:cs="Calibri"/>
          <w:b/>
          <w:i w:val="0"/>
          <w:color w:val="4F81BD"/>
          <w:spacing w:val="0"/>
          <w:sz w:val="24"/>
          <w:u w:val="none"/>
        </w:rPr>
        <w:t>Lister kompetanse</w:t>
      </w:r>
    </w:p>
    <w:p w:rsidR="00A77B3E">
      <w:pPr>
        <w:jc w:val="left"/>
        <w:rPr>
          <w:rFonts w:ascii="Calibri" w:eastAsia="Calibri" w:hAnsi="Calibri" w:cs="Calibri"/>
          <w:b w:val="0"/>
          <w:i w:val="0"/>
          <w:color w:val="000000"/>
          <w:spacing w:val="0"/>
          <w:sz w:val="22"/>
          <w:u w:val="none"/>
        </w:rPr>
      </w:pPr>
    </w:p>
    <w:p w:rsidR="00A77B3E">
      <w:pPr>
        <w:pStyle w:val="Heading4"/>
        <w:jc w:val="left"/>
        <w:rPr>
          <w:rFonts w:ascii="Calibri" w:eastAsia="Calibri" w:hAnsi="Calibri" w:cs="Calibri"/>
          <w:b/>
          <w:i w:val="0"/>
          <w:color w:val="000000"/>
          <w:spacing w:val="0"/>
          <w:sz w:val="24"/>
          <w:u w:val="none"/>
        </w:rPr>
      </w:pPr>
      <w:r>
        <w:rPr>
          <w:rFonts w:ascii="Calibri" w:eastAsia="Calibri" w:hAnsi="Calibri" w:cs="Calibri"/>
          <w:b/>
          <w:i w:val="0"/>
          <w:color w:val="000000"/>
          <w:spacing w:val="0"/>
          <w:sz w:val="24"/>
          <w:u w:val="none"/>
        </w:rPr>
        <w:t>Endringsbeskrivelse</w:t>
      </w:r>
    </w:p>
    <w:p w:rsidR="00A77B3E">
      <w:pPr>
        <w:jc w:val="left"/>
        <w:rPr>
          <w:rFonts w:ascii="Calibri" w:eastAsia="Calibri" w:hAnsi="Calibri" w:cs="Calibri"/>
          <w:b w:val="0"/>
          <w:i w:val="0"/>
          <w:color w:val="000000"/>
          <w:spacing w:val="0"/>
          <w:sz w:val="22"/>
          <w:u w:val="none"/>
        </w:rPr>
      </w:pPr>
    </w:p>
    <w:p w:rsidR="00A77B3E">
      <w:pPr>
        <w:spacing w:afterAutospacing="1"/>
        <w:ind w:left="0"/>
        <w:jc w:val="left"/>
        <w:rPr>
          <w:rFonts w:ascii="Calibri" w:eastAsia="Calibri" w:hAnsi="Calibri" w:cs="Calibri"/>
          <w:b w:val="0"/>
          <w:i w:val="0"/>
          <w:color w:val="000000"/>
          <w:spacing w:val="0"/>
          <w:sz w:val="22"/>
          <w:u w:val="none"/>
        </w:rPr>
      </w:pPr>
      <w:r>
        <w:rPr>
          <w:rFonts w:ascii="Calibri" w:eastAsia="Calibri" w:hAnsi="Calibri" w:cs="Calibri"/>
          <w:b w:val="0"/>
          <w:i w:val="0"/>
          <w:color w:val="000000"/>
          <w:spacing w:val="0"/>
          <w:sz w:val="22"/>
          <w:u w:val="none"/>
        </w:rPr>
        <w:t xml:space="preserve">Økt driftstøtte til Lister Kompetanse. Agder fylkeskommune går også i dialog med øvrige eierkommuner i Lister Kompetanse og selskapet selv for å utvide virkeområdet til hele Agder og at bevilgede midler til tilsvarende tilbud i Østre Agder og Agder Nord kan tilfalle et nytt Agder Kompetanse. </w:t>
      </w:r>
    </w:p>
    <w:p w:rsidR="00A77B3E">
      <w:pPr>
        <w:pStyle w:val="Heading3"/>
        <w:jc w:val="left"/>
        <w:rPr>
          <w:rFonts w:ascii="Calibri" w:eastAsia="Calibri" w:hAnsi="Calibri" w:cs="Calibri"/>
          <w:b/>
          <w:i w:val="0"/>
          <w:color w:val="4F81BD"/>
          <w:spacing w:val="0"/>
          <w:sz w:val="24"/>
          <w:u w:val="none"/>
        </w:rPr>
      </w:pPr>
      <w:r>
        <w:rPr>
          <w:rFonts w:ascii="Calibri" w:eastAsia="Calibri" w:hAnsi="Calibri" w:cs="Calibri"/>
          <w:b/>
          <w:i w:val="0"/>
          <w:color w:val="4F81BD"/>
          <w:spacing w:val="0"/>
          <w:sz w:val="24"/>
          <w:u w:val="none"/>
        </w:rPr>
        <w:t>Sommerjobbprosjektet</w:t>
      </w:r>
    </w:p>
    <w:p w:rsidR="00A77B3E">
      <w:pPr>
        <w:jc w:val="left"/>
        <w:rPr>
          <w:rFonts w:ascii="Calibri" w:eastAsia="Calibri" w:hAnsi="Calibri" w:cs="Calibri"/>
          <w:b w:val="0"/>
          <w:i w:val="0"/>
          <w:color w:val="000000"/>
          <w:spacing w:val="0"/>
          <w:sz w:val="22"/>
          <w:u w:val="none"/>
        </w:rPr>
      </w:pPr>
    </w:p>
    <w:p w:rsidR="00A77B3E">
      <w:pPr>
        <w:pStyle w:val="Heading4"/>
        <w:jc w:val="left"/>
        <w:rPr>
          <w:rFonts w:ascii="Calibri" w:eastAsia="Calibri" w:hAnsi="Calibri" w:cs="Calibri"/>
          <w:b/>
          <w:i w:val="0"/>
          <w:color w:val="000000"/>
          <w:spacing w:val="0"/>
          <w:sz w:val="24"/>
          <w:u w:val="none"/>
        </w:rPr>
      </w:pPr>
      <w:r>
        <w:rPr>
          <w:rFonts w:ascii="Calibri" w:eastAsia="Calibri" w:hAnsi="Calibri" w:cs="Calibri"/>
          <w:b/>
          <w:i w:val="0"/>
          <w:color w:val="000000"/>
          <w:spacing w:val="0"/>
          <w:sz w:val="24"/>
          <w:u w:val="none"/>
        </w:rPr>
        <w:t>Endringsbeskrivelse</w:t>
      </w:r>
    </w:p>
    <w:p w:rsidR="00A77B3E">
      <w:pPr>
        <w:jc w:val="left"/>
        <w:rPr>
          <w:rFonts w:ascii="Calibri" w:eastAsia="Calibri" w:hAnsi="Calibri" w:cs="Calibri"/>
          <w:b w:val="0"/>
          <w:i w:val="0"/>
          <w:color w:val="000000"/>
          <w:spacing w:val="0"/>
          <w:sz w:val="22"/>
          <w:u w:val="none"/>
        </w:rPr>
      </w:pPr>
    </w:p>
    <w:p w:rsidR="00A77B3E">
      <w:pPr>
        <w:spacing w:afterAutospacing="1"/>
        <w:ind w:left="0"/>
        <w:jc w:val="left"/>
        <w:rPr>
          <w:rFonts w:ascii="Calibri" w:eastAsia="Calibri" w:hAnsi="Calibri" w:cs="Calibri"/>
          <w:b w:val="0"/>
          <w:i w:val="0"/>
          <w:color w:val="000000"/>
          <w:spacing w:val="0"/>
          <w:sz w:val="22"/>
          <w:u w:val="none"/>
        </w:rPr>
      </w:pPr>
      <w:r>
        <w:rPr>
          <w:rFonts w:ascii="Calibri" w:eastAsia="Calibri" w:hAnsi="Calibri" w:cs="Calibri"/>
          <w:b w:val="0"/>
          <w:i w:val="0"/>
          <w:color w:val="000000"/>
          <w:spacing w:val="0"/>
          <w:sz w:val="22"/>
          <w:u w:val="none"/>
        </w:rPr>
        <w:t xml:space="preserve">Videreføring av sommerjobbprosjektet fra 2025. Det tas med erfaringene som er gjort iår, og lyses ut midler så raskt som mulig. </w:t>
      </w:r>
    </w:p>
    <w:p w:rsidR="00A77B3E">
      <w:pPr>
        <w:pStyle w:val="Heading3"/>
        <w:jc w:val="left"/>
        <w:rPr>
          <w:rFonts w:ascii="Calibri" w:eastAsia="Calibri" w:hAnsi="Calibri" w:cs="Calibri"/>
          <w:b/>
          <w:i w:val="0"/>
          <w:color w:val="4F81BD"/>
          <w:spacing w:val="0"/>
          <w:sz w:val="24"/>
          <w:u w:val="none"/>
        </w:rPr>
      </w:pPr>
      <w:r>
        <w:rPr>
          <w:rFonts w:ascii="Calibri" w:eastAsia="Calibri" w:hAnsi="Calibri" w:cs="Calibri"/>
          <w:b/>
          <w:i w:val="0"/>
          <w:color w:val="4F81BD"/>
          <w:spacing w:val="0"/>
          <w:sz w:val="24"/>
          <w:u w:val="none"/>
        </w:rPr>
        <w:t>Trafikksikkerhet - midler til belysning</w:t>
      </w:r>
    </w:p>
    <w:p w:rsidR="00A77B3E">
      <w:pPr>
        <w:jc w:val="left"/>
        <w:rPr>
          <w:rFonts w:ascii="Calibri" w:eastAsia="Calibri" w:hAnsi="Calibri" w:cs="Calibri"/>
          <w:b w:val="0"/>
          <w:i w:val="0"/>
          <w:color w:val="000000"/>
          <w:spacing w:val="0"/>
          <w:sz w:val="22"/>
          <w:u w:val="none"/>
        </w:rPr>
      </w:pPr>
    </w:p>
    <w:p w:rsidR="00A77B3E">
      <w:pPr>
        <w:pStyle w:val="Heading4"/>
        <w:jc w:val="left"/>
        <w:rPr>
          <w:rFonts w:ascii="Calibri" w:eastAsia="Calibri" w:hAnsi="Calibri" w:cs="Calibri"/>
          <w:b/>
          <w:i w:val="0"/>
          <w:color w:val="000000"/>
          <w:spacing w:val="0"/>
          <w:sz w:val="24"/>
          <w:u w:val="none"/>
        </w:rPr>
      </w:pPr>
      <w:r>
        <w:rPr>
          <w:rFonts w:ascii="Calibri" w:eastAsia="Calibri" w:hAnsi="Calibri" w:cs="Calibri"/>
          <w:b/>
          <w:i w:val="0"/>
          <w:color w:val="000000"/>
          <w:spacing w:val="0"/>
          <w:sz w:val="24"/>
          <w:u w:val="none"/>
        </w:rPr>
        <w:t>Endringsbeskrivelse</w:t>
      </w:r>
    </w:p>
    <w:p w:rsidR="00A77B3E">
      <w:pPr>
        <w:jc w:val="left"/>
        <w:rPr>
          <w:rFonts w:ascii="Calibri" w:eastAsia="Calibri" w:hAnsi="Calibri" w:cs="Calibri"/>
          <w:b w:val="0"/>
          <w:i w:val="0"/>
          <w:color w:val="000000"/>
          <w:spacing w:val="0"/>
          <w:sz w:val="22"/>
          <w:u w:val="none"/>
        </w:rPr>
      </w:pPr>
    </w:p>
    <w:p w:rsidR="00A77B3E">
      <w:pPr>
        <w:spacing w:afterAutospacing="1"/>
        <w:ind w:left="0"/>
        <w:jc w:val="left"/>
        <w:rPr>
          <w:rFonts w:ascii="Calibri" w:eastAsia="Calibri" w:hAnsi="Calibri" w:cs="Calibri"/>
          <w:b w:val="0"/>
          <w:i w:val="0"/>
          <w:color w:val="000000"/>
          <w:spacing w:val="0"/>
          <w:sz w:val="22"/>
          <w:u w:val="none"/>
        </w:rPr>
      </w:pPr>
      <w:r>
        <w:rPr>
          <w:rFonts w:ascii="Calibri" w:eastAsia="Calibri" w:hAnsi="Calibri" w:cs="Calibri"/>
          <w:b w:val="0"/>
          <w:i w:val="0"/>
          <w:color w:val="000000"/>
          <w:spacing w:val="0"/>
          <w:sz w:val="22"/>
          <w:u w:val="none"/>
        </w:rPr>
        <w:t xml:space="preserve">Økt pott til søkbare midler til kommunene for belysning av trafikkfarlige veier. </w:t>
      </w:r>
    </w:p>
    <w:p w:rsidR="00A77B3E">
      <w:pPr>
        <w:pStyle w:val="Heading3"/>
        <w:jc w:val="left"/>
        <w:rPr>
          <w:rFonts w:ascii="Calibri" w:eastAsia="Calibri" w:hAnsi="Calibri" w:cs="Calibri"/>
          <w:b/>
          <w:i w:val="0"/>
          <w:color w:val="4F81BD"/>
          <w:spacing w:val="0"/>
          <w:sz w:val="24"/>
          <w:u w:val="none"/>
        </w:rPr>
      </w:pPr>
      <w:r>
        <w:rPr>
          <w:rFonts w:ascii="Calibri" w:eastAsia="Calibri" w:hAnsi="Calibri" w:cs="Calibri"/>
          <w:b/>
          <w:i w:val="0"/>
          <w:color w:val="4F81BD"/>
          <w:spacing w:val="0"/>
          <w:sz w:val="24"/>
          <w:u w:val="none"/>
        </w:rPr>
        <w:t>Tilbudsstruktur</w:t>
      </w:r>
    </w:p>
    <w:p w:rsidR="00A77B3E">
      <w:pPr>
        <w:jc w:val="left"/>
        <w:rPr>
          <w:rFonts w:ascii="Calibri" w:eastAsia="Calibri" w:hAnsi="Calibri" w:cs="Calibri"/>
          <w:b w:val="0"/>
          <w:i w:val="0"/>
          <w:color w:val="000000"/>
          <w:spacing w:val="0"/>
          <w:sz w:val="22"/>
          <w:u w:val="none"/>
        </w:rPr>
      </w:pPr>
    </w:p>
    <w:p w:rsidR="00A77B3E">
      <w:pPr>
        <w:pStyle w:val="Heading4"/>
        <w:jc w:val="left"/>
        <w:rPr>
          <w:rFonts w:ascii="Calibri" w:eastAsia="Calibri" w:hAnsi="Calibri" w:cs="Calibri"/>
          <w:b/>
          <w:i w:val="0"/>
          <w:color w:val="000000"/>
          <w:spacing w:val="0"/>
          <w:sz w:val="24"/>
          <w:u w:val="none"/>
        </w:rPr>
      </w:pPr>
      <w:r>
        <w:rPr>
          <w:rFonts w:ascii="Calibri" w:eastAsia="Calibri" w:hAnsi="Calibri" w:cs="Calibri"/>
          <w:b/>
          <w:i w:val="0"/>
          <w:color w:val="000000"/>
          <w:spacing w:val="0"/>
          <w:sz w:val="24"/>
          <w:u w:val="none"/>
        </w:rPr>
        <w:t>Endringsbeskrivelse</w:t>
      </w:r>
    </w:p>
    <w:p w:rsidR="00A77B3E">
      <w:pPr>
        <w:jc w:val="left"/>
        <w:rPr>
          <w:rFonts w:ascii="Calibri" w:eastAsia="Calibri" w:hAnsi="Calibri" w:cs="Calibri"/>
          <w:b w:val="0"/>
          <w:i w:val="0"/>
          <w:color w:val="000000"/>
          <w:spacing w:val="0"/>
          <w:sz w:val="22"/>
          <w:u w:val="none"/>
        </w:rPr>
      </w:pPr>
    </w:p>
    <w:p w:rsidR="00A77B3E">
      <w:pPr>
        <w:spacing w:afterAutospacing="1"/>
        <w:ind w:left="0"/>
        <w:jc w:val="left"/>
        <w:rPr>
          <w:rFonts w:ascii="Calibri" w:eastAsia="Calibri" w:hAnsi="Calibri" w:cs="Calibri"/>
          <w:b w:val="0"/>
          <w:i w:val="0"/>
          <w:color w:val="000000"/>
          <w:spacing w:val="0"/>
          <w:sz w:val="22"/>
          <w:u w:val="none"/>
        </w:rPr>
      </w:pPr>
      <w:r>
        <w:rPr>
          <w:rFonts w:ascii="Calibri" w:eastAsia="Calibri" w:hAnsi="Calibri" w:cs="Calibri"/>
          <w:b w:val="0"/>
          <w:i w:val="0"/>
          <w:color w:val="000000"/>
          <w:spacing w:val="0"/>
          <w:sz w:val="22"/>
          <w:u w:val="none"/>
        </w:rPr>
        <w:t>Oppfølging av vedtatt tilbudsstruktur</w:t>
      </w:r>
    </w:p>
    <w:p w:rsidR="00A77B3E">
      <w:pPr>
        <w:pStyle w:val="Heading3"/>
        <w:jc w:val="left"/>
        <w:rPr>
          <w:rFonts w:ascii="Calibri" w:eastAsia="Calibri" w:hAnsi="Calibri" w:cs="Calibri"/>
          <w:b/>
          <w:i w:val="0"/>
          <w:color w:val="4F81BD"/>
          <w:spacing w:val="0"/>
          <w:sz w:val="24"/>
          <w:u w:val="none"/>
        </w:rPr>
      </w:pPr>
      <w:r>
        <w:rPr>
          <w:rFonts w:ascii="Calibri" w:eastAsia="Calibri" w:hAnsi="Calibri" w:cs="Calibri"/>
          <w:b/>
          <w:i w:val="0"/>
          <w:color w:val="4F81BD"/>
          <w:spacing w:val="0"/>
          <w:sz w:val="24"/>
          <w:u w:val="none"/>
        </w:rPr>
        <w:t>Traktorsertifikat for elever på VG1- naturbruk.</w:t>
      </w:r>
    </w:p>
    <w:p w:rsidR="00A77B3E">
      <w:pPr>
        <w:jc w:val="left"/>
        <w:rPr>
          <w:rFonts w:ascii="Calibri" w:eastAsia="Calibri" w:hAnsi="Calibri" w:cs="Calibri"/>
          <w:b w:val="0"/>
          <w:i w:val="0"/>
          <w:color w:val="000000"/>
          <w:spacing w:val="0"/>
          <w:sz w:val="22"/>
          <w:u w:val="none"/>
        </w:rPr>
      </w:pPr>
    </w:p>
    <w:p w:rsidR="00A77B3E">
      <w:pPr>
        <w:pStyle w:val="Heading4"/>
        <w:jc w:val="left"/>
        <w:rPr>
          <w:rFonts w:ascii="Calibri" w:eastAsia="Calibri" w:hAnsi="Calibri" w:cs="Calibri"/>
          <w:b/>
          <w:i w:val="0"/>
          <w:color w:val="000000"/>
          <w:spacing w:val="0"/>
          <w:sz w:val="24"/>
          <w:u w:val="none"/>
        </w:rPr>
      </w:pPr>
      <w:r>
        <w:rPr>
          <w:rFonts w:ascii="Calibri" w:eastAsia="Calibri" w:hAnsi="Calibri" w:cs="Calibri"/>
          <w:b/>
          <w:i w:val="0"/>
          <w:color w:val="000000"/>
          <w:spacing w:val="0"/>
          <w:sz w:val="24"/>
          <w:u w:val="none"/>
        </w:rPr>
        <w:t>Endringsbeskrivelse</w:t>
      </w:r>
    </w:p>
    <w:p w:rsidR="00A77B3E">
      <w:pPr>
        <w:jc w:val="left"/>
        <w:rPr>
          <w:rFonts w:ascii="Calibri" w:eastAsia="Calibri" w:hAnsi="Calibri" w:cs="Calibri"/>
          <w:b w:val="0"/>
          <w:i w:val="0"/>
          <w:color w:val="000000"/>
          <w:spacing w:val="0"/>
          <w:sz w:val="22"/>
          <w:u w:val="none"/>
        </w:rPr>
      </w:pPr>
    </w:p>
    <w:p w:rsidR="00A77B3E">
      <w:pPr>
        <w:spacing w:afterAutospacing="1"/>
        <w:ind w:left="0"/>
        <w:jc w:val="left"/>
        <w:rPr>
          <w:rFonts w:ascii="Calibri" w:eastAsia="Calibri" w:hAnsi="Calibri" w:cs="Calibri"/>
          <w:b w:val="0"/>
          <w:i w:val="0"/>
          <w:color w:val="000000"/>
          <w:spacing w:val="0"/>
          <w:sz w:val="22"/>
          <w:u w:val="none"/>
        </w:rPr>
      </w:pPr>
      <w:r>
        <w:rPr>
          <w:rFonts w:ascii="Calibri" w:eastAsia="Calibri" w:hAnsi="Calibri" w:cs="Calibri"/>
          <w:b w:val="0"/>
          <w:i w:val="0"/>
          <w:color w:val="000000"/>
          <w:spacing w:val="0"/>
          <w:sz w:val="22"/>
          <w:u w:val="none"/>
        </w:rPr>
        <w:t>Det innføres et prøveprosjekt for skoleåret 2026/2027 hvor fylkeskommunen tilbyr opplæring på førerkort klasse T for elever på VG1-naturbruk. </w:t>
      </w:r>
    </w:p>
    <w:p w:rsidR="00A77B3E">
      <w:pPr>
        <w:pStyle w:val="Heading2"/>
        <w:jc w:val="left"/>
        <w:rPr>
          <w:rFonts w:ascii="Calibri" w:eastAsia="Calibri" w:hAnsi="Calibri" w:cs="Calibri"/>
          <w:b/>
          <w:i w:val="0"/>
          <w:color w:val="0070C0"/>
          <w:spacing w:val="0"/>
          <w:sz w:val="26"/>
          <w:u w:val="none"/>
        </w:rPr>
      </w:pPr>
      <w:r>
        <w:rPr>
          <w:rFonts w:ascii="Calibri" w:eastAsia="Calibri" w:hAnsi="Calibri" w:cs="Calibri"/>
          <w:b/>
          <w:i w:val="0"/>
          <w:color w:val="0070C0"/>
          <w:spacing w:val="0"/>
          <w:sz w:val="26"/>
          <w:u w:val="none"/>
        </w:rPr>
        <w:t>Investeringer med endringer</w:t>
      </w:r>
    </w:p>
    <w:p w:rsidR="00A77B3E">
      <w:pPr>
        <w:jc w:val="left"/>
        <w:rPr>
          <w:rFonts w:ascii="Calibri" w:eastAsia="Calibri" w:hAnsi="Calibri" w:cs="Calibri"/>
          <w:b w:val="0"/>
          <w:i w:val="0"/>
          <w:color w:val="000000"/>
          <w:spacing w:val="0"/>
          <w:sz w:val="22"/>
          <w:u w:val="none"/>
        </w:rPr>
      </w:pPr>
    </w:p>
    <w:p w:rsidR="00A77B3E">
      <w:pPr>
        <w:spacing w:before="0" w:after="0"/>
        <w:ind w:left="0"/>
        <w:jc w:val="left"/>
        <w:rPr>
          <w:rFonts w:ascii="Calibri" w:eastAsia="Calibri" w:hAnsi="Calibri" w:cs="Calibri"/>
          <w:b w:val="0"/>
          <w:i/>
          <w:color w:val="000000"/>
          <w:spacing w:val="0"/>
          <w:sz w:val="16"/>
          <w:u w:val="none"/>
        </w:rPr>
      </w:pPr>
      <w:r>
        <w:rPr>
          <w:rFonts w:ascii="Calibri" w:eastAsia="Calibri" w:hAnsi="Calibri" w:cs="Calibri"/>
          <w:b w:val="0"/>
          <w:i/>
          <w:color w:val="000000"/>
          <w:spacing w:val="0"/>
          <w:sz w:val="16"/>
          <w:u w:val="none"/>
        </w:rPr>
        <w:t>Beløp i 1000</w:t>
      </w:r>
    </w:p>
    <w:tbl>
      <w:tblPr>
        <w:tblStyle w:val="GridTable1Light"/>
        <w:tblW w:w="5650" w:type="pct"/>
      </w:tblPr>
      <w:tblGrid>
        <w:gridCol w:w="1666"/>
        <w:gridCol w:w="1422"/>
        <w:gridCol w:w="717"/>
        <w:gridCol w:w="597"/>
        <w:gridCol w:w="551"/>
        <w:gridCol w:w="717"/>
        <w:gridCol w:w="597"/>
        <w:gridCol w:w="551"/>
        <w:gridCol w:w="717"/>
        <w:gridCol w:w="597"/>
        <w:gridCol w:w="551"/>
        <w:gridCol w:w="717"/>
        <w:gridCol w:w="597"/>
        <w:gridCol w:w="551"/>
      </w:tblGrid>
      <w:tr>
        <w:tblPrEx>
          <w:tblW w:w="5650" w:type="pct"/>
        </w:tblPrEx>
        <w:tc>
          <w:tcPr>
            <w:tcW w:w="100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left"/>
              <w:rPr>
                <w:rFonts w:ascii="Calibri" w:eastAsia="Calibri" w:hAnsi="Calibri" w:cs="Calibri"/>
                <w:b/>
                <w:i w:val="0"/>
                <w:color w:val="0070C0"/>
                <w:spacing w:val="0"/>
                <w:sz w:val="16"/>
                <w:u w:val="none"/>
              </w:rPr>
            </w:pPr>
          </w:p>
        </w:tc>
        <w:tc>
          <w:tcPr>
            <w:tcW w:w="4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i w:val="0"/>
                <w:color w:val="0070C0"/>
                <w:spacing w:val="0"/>
                <w:sz w:val="16"/>
                <w:u w:val="none"/>
              </w:rPr>
            </w:pPr>
          </w:p>
        </w:tc>
        <w:tc>
          <w:tcPr>
            <w:tcW w:w="350" w:type="pct"/>
            <w:gridSpan w:val="3"/>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center"/>
              <w:rPr>
                <w:rFonts w:ascii="Calibri" w:eastAsia="Calibri" w:hAnsi="Calibri" w:cs="Calibri"/>
                <w:b/>
                <w:i w:val="0"/>
                <w:color w:val="0070C0"/>
                <w:spacing w:val="0"/>
                <w:sz w:val="16"/>
                <w:u w:val="none"/>
              </w:rPr>
            </w:pPr>
            <w:r>
              <w:rPr>
                <w:rFonts w:ascii="Calibri" w:eastAsia="Calibri" w:hAnsi="Calibri" w:cs="Calibri"/>
                <w:b/>
                <w:i w:val="0"/>
                <w:color w:val="0070C0"/>
                <w:spacing w:val="0"/>
                <w:sz w:val="16"/>
                <w:u w:val="none"/>
              </w:rPr>
              <w:t>2026</w:t>
            </w:r>
          </w:p>
        </w:tc>
        <w:tc>
          <w:tcPr>
            <w:tcW w:w="350" w:type="pct"/>
            <w:gridSpan w:val="3"/>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center"/>
              <w:rPr>
                <w:rFonts w:ascii="Calibri" w:eastAsia="Calibri" w:hAnsi="Calibri" w:cs="Calibri"/>
                <w:b/>
                <w:i w:val="0"/>
                <w:color w:val="0070C0"/>
                <w:spacing w:val="0"/>
                <w:sz w:val="16"/>
                <w:u w:val="none"/>
              </w:rPr>
            </w:pPr>
            <w:r>
              <w:rPr>
                <w:rFonts w:ascii="Calibri" w:eastAsia="Calibri" w:hAnsi="Calibri" w:cs="Calibri"/>
                <w:b/>
                <w:i w:val="0"/>
                <w:color w:val="0070C0"/>
                <w:spacing w:val="0"/>
                <w:sz w:val="16"/>
                <w:u w:val="none"/>
              </w:rPr>
              <w:t>2027</w:t>
            </w:r>
          </w:p>
        </w:tc>
        <w:tc>
          <w:tcPr>
            <w:tcW w:w="350" w:type="pct"/>
            <w:gridSpan w:val="3"/>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center"/>
              <w:rPr>
                <w:rFonts w:ascii="Calibri" w:eastAsia="Calibri" w:hAnsi="Calibri" w:cs="Calibri"/>
                <w:b/>
                <w:i w:val="0"/>
                <w:color w:val="0070C0"/>
                <w:spacing w:val="0"/>
                <w:sz w:val="16"/>
                <w:u w:val="none"/>
              </w:rPr>
            </w:pPr>
            <w:r>
              <w:rPr>
                <w:rFonts w:ascii="Calibri" w:eastAsia="Calibri" w:hAnsi="Calibri" w:cs="Calibri"/>
                <w:b/>
                <w:i w:val="0"/>
                <w:color w:val="0070C0"/>
                <w:spacing w:val="0"/>
                <w:sz w:val="16"/>
                <w:u w:val="none"/>
              </w:rPr>
              <w:t>2028</w:t>
            </w:r>
          </w:p>
        </w:tc>
        <w:tc>
          <w:tcPr>
            <w:tcW w:w="350" w:type="pct"/>
            <w:gridSpan w:val="3"/>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center"/>
              <w:rPr>
                <w:rFonts w:ascii="Calibri" w:eastAsia="Calibri" w:hAnsi="Calibri" w:cs="Calibri"/>
                <w:b/>
                <w:i w:val="0"/>
                <w:color w:val="0070C0"/>
                <w:spacing w:val="0"/>
                <w:sz w:val="16"/>
                <w:u w:val="none"/>
              </w:rPr>
            </w:pPr>
            <w:r>
              <w:rPr>
                <w:rFonts w:ascii="Calibri" w:eastAsia="Calibri" w:hAnsi="Calibri" w:cs="Calibri"/>
                <w:b/>
                <w:i w:val="0"/>
                <w:color w:val="0070C0"/>
                <w:spacing w:val="0"/>
                <w:sz w:val="16"/>
                <w:u w:val="none"/>
              </w:rPr>
              <w:t>2029</w:t>
            </w:r>
          </w:p>
        </w:tc>
      </w:tr>
      <w:tr>
        <w:tblPrEx>
          <w:tblW w:w="5650" w:type="pct"/>
        </w:tblPrEx>
        <w:tc>
          <w:tcPr>
            <w:tcW w:w="100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left"/>
              <w:rPr>
                <w:rFonts w:ascii="Calibri" w:eastAsia="Calibri" w:hAnsi="Calibri" w:cs="Calibri"/>
                <w:b/>
                <w:i w:val="0"/>
                <w:color w:val="0070C0"/>
                <w:spacing w:val="0"/>
                <w:sz w:val="16"/>
                <w:u w:val="none"/>
              </w:rPr>
            </w:pPr>
            <w:r>
              <w:rPr>
                <w:rFonts w:ascii="Calibri" w:eastAsia="Calibri" w:hAnsi="Calibri" w:cs="Calibri"/>
                <w:b/>
                <w:i w:val="0"/>
                <w:color w:val="0070C0"/>
                <w:spacing w:val="0"/>
                <w:sz w:val="16"/>
                <w:u w:val="none"/>
              </w:rPr>
              <w:t>Investering</w:t>
            </w:r>
          </w:p>
        </w:tc>
        <w:tc>
          <w:tcPr>
            <w:tcW w:w="4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i w:val="0"/>
                <w:color w:val="0070C0"/>
                <w:spacing w:val="0"/>
                <w:sz w:val="16"/>
                <w:u w:val="none"/>
              </w:rPr>
            </w:pPr>
            <w:r>
              <w:rPr>
                <w:rFonts w:ascii="Calibri" w:eastAsia="Calibri" w:hAnsi="Calibri" w:cs="Calibri"/>
                <w:b/>
                <w:i w:val="0"/>
                <w:color w:val="0070C0"/>
                <w:spacing w:val="0"/>
                <w:sz w:val="16"/>
                <w:u w:val="none"/>
              </w:rPr>
              <w:t>Godkjenningsvedtak</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i w:val="0"/>
                <w:color w:val="0070C0"/>
                <w:spacing w:val="0"/>
                <w:sz w:val="16"/>
                <w:u w:val="none"/>
              </w:rPr>
            </w:pPr>
            <w:r>
              <w:rPr>
                <w:rFonts w:ascii="Calibri" w:eastAsia="Calibri" w:hAnsi="Calibri" w:cs="Calibri"/>
                <w:b/>
                <w:i w:val="0"/>
                <w:color w:val="0070C0"/>
                <w:spacing w:val="0"/>
                <w:sz w:val="16"/>
                <w:u w:val="none"/>
              </w:rPr>
              <w:t>Innstilling</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i w:val="0"/>
                <w:color w:val="0070C0"/>
                <w:spacing w:val="0"/>
                <w:sz w:val="16"/>
                <w:u w:val="none"/>
              </w:rPr>
            </w:pPr>
            <w:r>
              <w:rPr>
                <w:rFonts w:ascii="Calibri" w:eastAsia="Calibri" w:hAnsi="Calibri" w:cs="Calibri"/>
                <w:b/>
                <w:i w:val="0"/>
                <w:color w:val="0070C0"/>
                <w:spacing w:val="0"/>
                <w:sz w:val="16"/>
                <w:u w:val="none"/>
              </w:rPr>
              <w:t>Endring</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i w:val="0"/>
                <w:color w:val="0070C0"/>
                <w:spacing w:val="0"/>
                <w:sz w:val="16"/>
                <w:u w:val="none"/>
              </w:rPr>
            </w:pPr>
            <w:r>
              <w:rPr>
                <w:rFonts w:ascii="Calibri" w:eastAsia="Calibri" w:hAnsi="Calibri" w:cs="Calibri"/>
                <w:b/>
                <w:i w:val="0"/>
                <w:color w:val="0070C0"/>
                <w:spacing w:val="0"/>
                <w:sz w:val="16"/>
                <w:u w:val="none"/>
              </w:rPr>
              <w:t>Mitt forslag</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i w:val="0"/>
                <w:color w:val="0070C0"/>
                <w:spacing w:val="0"/>
                <w:sz w:val="16"/>
                <w:u w:val="none"/>
              </w:rPr>
            </w:pPr>
            <w:r>
              <w:rPr>
                <w:rFonts w:ascii="Calibri" w:eastAsia="Calibri" w:hAnsi="Calibri" w:cs="Calibri"/>
                <w:b/>
                <w:i w:val="0"/>
                <w:color w:val="0070C0"/>
                <w:spacing w:val="0"/>
                <w:sz w:val="16"/>
                <w:u w:val="none"/>
              </w:rPr>
              <w:t>Innstilling</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i w:val="0"/>
                <w:color w:val="0070C0"/>
                <w:spacing w:val="0"/>
                <w:sz w:val="16"/>
                <w:u w:val="none"/>
              </w:rPr>
            </w:pPr>
            <w:r>
              <w:rPr>
                <w:rFonts w:ascii="Calibri" w:eastAsia="Calibri" w:hAnsi="Calibri" w:cs="Calibri"/>
                <w:b/>
                <w:i w:val="0"/>
                <w:color w:val="0070C0"/>
                <w:spacing w:val="0"/>
                <w:sz w:val="16"/>
                <w:u w:val="none"/>
              </w:rPr>
              <w:t>Endring</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i w:val="0"/>
                <w:color w:val="0070C0"/>
                <w:spacing w:val="0"/>
                <w:sz w:val="16"/>
                <w:u w:val="none"/>
              </w:rPr>
            </w:pPr>
            <w:r>
              <w:rPr>
                <w:rFonts w:ascii="Calibri" w:eastAsia="Calibri" w:hAnsi="Calibri" w:cs="Calibri"/>
                <w:b/>
                <w:i w:val="0"/>
                <w:color w:val="0070C0"/>
                <w:spacing w:val="0"/>
                <w:sz w:val="16"/>
                <w:u w:val="none"/>
              </w:rPr>
              <w:t>Mitt forslag</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i w:val="0"/>
                <w:color w:val="0070C0"/>
                <w:spacing w:val="0"/>
                <w:sz w:val="16"/>
                <w:u w:val="none"/>
              </w:rPr>
            </w:pPr>
            <w:r>
              <w:rPr>
                <w:rFonts w:ascii="Calibri" w:eastAsia="Calibri" w:hAnsi="Calibri" w:cs="Calibri"/>
                <w:b/>
                <w:i w:val="0"/>
                <w:color w:val="0070C0"/>
                <w:spacing w:val="0"/>
                <w:sz w:val="16"/>
                <w:u w:val="none"/>
              </w:rPr>
              <w:t>Innstilling</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i w:val="0"/>
                <w:color w:val="0070C0"/>
                <w:spacing w:val="0"/>
                <w:sz w:val="16"/>
                <w:u w:val="none"/>
              </w:rPr>
            </w:pPr>
            <w:r>
              <w:rPr>
                <w:rFonts w:ascii="Calibri" w:eastAsia="Calibri" w:hAnsi="Calibri" w:cs="Calibri"/>
                <w:b/>
                <w:i w:val="0"/>
                <w:color w:val="0070C0"/>
                <w:spacing w:val="0"/>
                <w:sz w:val="16"/>
                <w:u w:val="none"/>
              </w:rPr>
              <w:t>Endring</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i w:val="0"/>
                <w:color w:val="0070C0"/>
                <w:spacing w:val="0"/>
                <w:sz w:val="16"/>
                <w:u w:val="none"/>
              </w:rPr>
            </w:pPr>
            <w:r>
              <w:rPr>
                <w:rFonts w:ascii="Calibri" w:eastAsia="Calibri" w:hAnsi="Calibri" w:cs="Calibri"/>
                <w:b/>
                <w:i w:val="0"/>
                <w:color w:val="0070C0"/>
                <w:spacing w:val="0"/>
                <w:sz w:val="16"/>
                <w:u w:val="none"/>
              </w:rPr>
              <w:t>Mitt forslag</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i w:val="0"/>
                <w:color w:val="0070C0"/>
                <w:spacing w:val="0"/>
                <w:sz w:val="16"/>
                <w:u w:val="none"/>
              </w:rPr>
            </w:pPr>
            <w:r>
              <w:rPr>
                <w:rFonts w:ascii="Calibri" w:eastAsia="Calibri" w:hAnsi="Calibri" w:cs="Calibri"/>
                <w:b/>
                <w:i w:val="0"/>
                <w:color w:val="0070C0"/>
                <w:spacing w:val="0"/>
                <w:sz w:val="16"/>
                <w:u w:val="none"/>
              </w:rPr>
              <w:t>Innstilling</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i w:val="0"/>
                <w:color w:val="0070C0"/>
                <w:spacing w:val="0"/>
                <w:sz w:val="16"/>
                <w:u w:val="none"/>
              </w:rPr>
            </w:pPr>
            <w:r>
              <w:rPr>
                <w:rFonts w:ascii="Calibri" w:eastAsia="Calibri" w:hAnsi="Calibri" w:cs="Calibri"/>
                <w:b/>
                <w:i w:val="0"/>
                <w:color w:val="0070C0"/>
                <w:spacing w:val="0"/>
                <w:sz w:val="16"/>
                <w:u w:val="none"/>
              </w:rPr>
              <w:t>Endring</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i w:val="0"/>
                <w:color w:val="0070C0"/>
                <w:spacing w:val="0"/>
                <w:sz w:val="16"/>
                <w:u w:val="none"/>
              </w:rPr>
            </w:pPr>
            <w:r>
              <w:rPr>
                <w:rFonts w:ascii="Calibri" w:eastAsia="Calibri" w:hAnsi="Calibri" w:cs="Calibri"/>
                <w:b/>
                <w:i w:val="0"/>
                <w:color w:val="0070C0"/>
                <w:spacing w:val="0"/>
                <w:sz w:val="16"/>
                <w:u w:val="none"/>
              </w:rPr>
              <w:t>Mitt forslag</w:t>
            </w:r>
          </w:p>
        </w:tc>
      </w:tr>
      <w:tr>
        <w:tblPrEx>
          <w:tblW w:w="5650" w:type="pct"/>
        </w:tblPrEx>
        <w:tc>
          <w:tcPr>
            <w:tcW w:w="100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left"/>
              <w:rPr>
                <w:rFonts w:ascii="Calibri" w:eastAsia="Calibri" w:hAnsi="Calibri" w:cs="Calibri"/>
                <w:b/>
                <w:i w:val="0"/>
                <w:color w:val="000000"/>
                <w:spacing w:val="0"/>
                <w:sz w:val="16"/>
                <w:u w:val="none"/>
              </w:rPr>
            </w:pPr>
            <w:r>
              <w:rPr>
                <w:rFonts w:ascii="Calibri" w:eastAsia="Calibri" w:hAnsi="Calibri" w:cs="Calibri"/>
                <w:b/>
                <w:i w:val="0"/>
                <w:color w:val="000000"/>
                <w:spacing w:val="0"/>
                <w:sz w:val="16"/>
                <w:u w:val="none"/>
              </w:rPr>
              <w:t>Samferdsel</w:t>
            </w:r>
          </w:p>
        </w:tc>
        <w:tc>
          <w:tcPr>
            <w:tcW w:w="4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i w:val="0"/>
                <w:color w:val="000000"/>
                <w:spacing w:val="0"/>
                <w:sz w:val="16"/>
                <w:u w:val="none"/>
              </w:rPr>
            </w:pP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i w:val="0"/>
                <w:color w:val="000000"/>
                <w:spacing w:val="0"/>
                <w:sz w:val="16"/>
                <w:u w:val="none"/>
              </w:rPr>
            </w:pP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i w:val="0"/>
                <w:color w:val="000000"/>
                <w:spacing w:val="0"/>
                <w:sz w:val="16"/>
                <w:u w:val="none"/>
              </w:rPr>
            </w:pP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i w:val="0"/>
                <w:color w:val="000000"/>
                <w:spacing w:val="0"/>
                <w:sz w:val="16"/>
                <w:u w:val="none"/>
              </w:rPr>
            </w:pP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i w:val="0"/>
                <w:color w:val="000000"/>
                <w:spacing w:val="0"/>
                <w:sz w:val="16"/>
                <w:u w:val="none"/>
              </w:rPr>
            </w:pP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i w:val="0"/>
                <w:color w:val="000000"/>
                <w:spacing w:val="0"/>
                <w:sz w:val="16"/>
                <w:u w:val="none"/>
              </w:rPr>
            </w:pP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i w:val="0"/>
                <w:color w:val="000000"/>
                <w:spacing w:val="0"/>
                <w:sz w:val="16"/>
                <w:u w:val="none"/>
              </w:rPr>
            </w:pP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i w:val="0"/>
                <w:color w:val="000000"/>
                <w:spacing w:val="0"/>
                <w:sz w:val="16"/>
                <w:u w:val="none"/>
              </w:rPr>
            </w:pP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i w:val="0"/>
                <w:color w:val="000000"/>
                <w:spacing w:val="0"/>
                <w:sz w:val="16"/>
                <w:u w:val="none"/>
              </w:rPr>
            </w:pP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i w:val="0"/>
                <w:color w:val="000000"/>
                <w:spacing w:val="0"/>
                <w:sz w:val="16"/>
                <w:u w:val="none"/>
              </w:rPr>
            </w:pP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i w:val="0"/>
                <w:color w:val="000000"/>
                <w:spacing w:val="0"/>
                <w:sz w:val="16"/>
                <w:u w:val="none"/>
              </w:rPr>
            </w:pP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i w:val="0"/>
                <w:color w:val="000000"/>
                <w:spacing w:val="0"/>
                <w:sz w:val="16"/>
                <w:u w:val="none"/>
              </w:rPr>
            </w:pP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i w:val="0"/>
                <w:color w:val="000000"/>
                <w:spacing w:val="0"/>
                <w:sz w:val="16"/>
                <w:u w:val="none"/>
              </w:rPr>
            </w:pPr>
          </w:p>
        </w:tc>
      </w:tr>
      <w:tr>
        <w:tblPrEx>
          <w:tblW w:w="5650" w:type="pct"/>
        </w:tblPrEx>
        <w:tc>
          <w:tcPr>
            <w:tcW w:w="100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lef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Prosjekteringsmidler til næringsveien i Lindesnes</w:t>
            </w:r>
          </w:p>
        </w:tc>
        <w:tc>
          <w:tcPr>
            <w:tcW w:w="4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0</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0</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30 000</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30 000</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0</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70 000</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70 000</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0</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0</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0</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0</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0</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0</w:t>
            </w:r>
          </w:p>
        </w:tc>
      </w:tr>
      <w:tr>
        <w:tblPrEx>
          <w:tblW w:w="5650" w:type="pct"/>
        </w:tblPrEx>
        <w:tc>
          <w:tcPr>
            <w:tcW w:w="1000" w:type="pct"/>
            <w:tcBorders>
              <w:top w:val="single" w:sz="8" w:space="0" w:color="000000"/>
              <w:left w:val="none" w:sz="0" w:space="0" w:color="000000"/>
              <w:bottom w:val="single" w:sz="8"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left"/>
              <w:rPr>
                <w:rFonts w:ascii="Calibri" w:eastAsia="Calibri" w:hAnsi="Calibri" w:cs="Calibri"/>
                <w:b/>
                <w:i w:val="0"/>
                <w:color w:val="000000"/>
                <w:spacing w:val="0"/>
                <w:sz w:val="16"/>
                <w:u w:val="none"/>
              </w:rPr>
            </w:pPr>
            <w:r>
              <w:rPr>
                <w:rFonts w:ascii="Calibri" w:eastAsia="Calibri" w:hAnsi="Calibri" w:cs="Calibri"/>
                <w:b/>
                <w:i w:val="0"/>
                <w:color w:val="000000"/>
                <w:spacing w:val="0"/>
                <w:sz w:val="16"/>
                <w:u w:val="none"/>
              </w:rPr>
              <w:t>Sum Samferdsel</w:t>
            </w:r>
          </w:p>
        </w:tc>
        <w:tc>
          <w:tcPr>
            <w:tcW w:w="450" w:type="pct"/>
            <w:tcBorders>
              <w:top w:val="single" w:sz="8" w:space="0" w:color="000000"/>
              <w:left w:val="none" w:sz="0" w:space="0" w:color="000000"/>
              <w:bottom w:val="single" w:sz="8"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i w:val="0"/>
                <w:color w:val="000000"/>
                <w:spacing w:val="0"/>
                <w:sz w:val="16"/>
                <w:u w:val="none"/>
              </w:rPr>
            </w:pPr>
            <w:r>
              <w:rPr>
                <w:rFonts w:ascii="Calibri" w:eastAsia="Calibri" w:hAnsi="Calibri" w:cs="Calibri"/>
                <w:b/>
                <w:i w:val="0"/>
                <w:color w:val="000000"/>
                <w:spacing w:val="0"/>
                <w:sz w:val="16"/>
                <w:u w:val="none"/>
              </w:rPr>
              <w:t>0</w:t>
            </w:r>
          </w:p>
        </w:tc>
        <w:tc>
          <w:tcPr>
            <w:tcW w:w="350" w:type="pct"/>
            <w:tcBorders>
              <w:top w:val="single" w:sz="8" w:space="0" w:color="000000"/>
              <w:left w:val="none" w:sz="0" w:space="0" w:color="000000"/>
              <w:bottom w:val="single" w:sz="8"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i w:val="0"/>
                <w:color w:val="000000"/>
                <w:spacing w:val="0"/>
                <w:sz w:val="16"/>
                <w:u w:val="none"/>
              </w:rPr>
            </w:pPr>
            <w:r>
              <w:rPr>
                <w:rFonts w:ascii="Calibri" w:eastAsia="Calibri" w:hAnsi="Calibri" w:cs="Calibri"/>
                <w:b/>
                <w:i w:val="0"/>
                <w:color w:val="000000"/>
                <w:spacing w:val="0"/>
                <w:sz w:val="16"/>
                <w:u w:val="none"/>
              </w:rPr>
              <w:t>0</w:t>
            </w:r>
          </w:p>
        </w:tc>
        <w:tc>
          <w:tcPr>
            <w:tcW w:w="350" w:type="pct"/>
            <w:tcBorders>
              <w:top w:val="single" w:sz="8" w:space="0" w:color="000000"/>
              <w:left w:val="none" w:sz="0" w:space="0" w:color="000000"/>
              <w:bottom w:val="single" w:sz="8"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i w:val="0"/>
                <w:color w:val="000000"/>
                <w:spacing w:val="0"/>
                <w:sz w:val="16"/>
                <w:u w:val="none"/>
              </w:rPr>
            </w:pPr>
            <w:r>
              <w:rPr>
                <w:rFonts w:ascii="Calibri" w:eastAsia="Calibri" w:hAnsi="Calibri" w:cs="Calibri"/>
                <w:b/>
                <w:i w:val="0"/>
                <w:color w:val="000000"/>
                <w:spacing w:val="0"/>
                <w:sz w:val="16"/>
                <w:u w:val="none"/>
              </w:rPr>
              <w:t>30 000</w:t>
            </w:r>
          </w:p>
        </w:tc>
        <w:tc>
          <w:tcPr>
            <w:tcW w:w="350" w:type="pct"/>
            <w:tcBorders>
              <w:top w:val="single" w:sz="8" w:space="0" w:color="000000"/>
              <w:left w:val="none" w:sz="0" w:space="0" w:color="000000"/>
              <w:bottom w:val="single" w:sz="8"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i w:val="0"/>
                <w:color w:val="000000"/>
                <w:spacing w:val="0"/>
                <w:sz w:val="16"/>
                <w:u w:val="none"/>
              </w:rPr>
            </w:pPr>
            <w:r>
              <w:rPr>
                <w:rFonts w:ascii="Calibri" w:eastAsia="Calibri" w:hAnsi="Calibri" w:cs="Calibri"/>
                <w:b/>
                <w:i w:val="0"/>
                <w:color w:val="000000"/>
                <w:spacing w:val="0"/>
                <w:sz w:val="16"/>
                <w:u w:val="none"/>
              </w:rPr>
              <w:t>30 000</w:t>
            </w:r>
          </w:p>
        </w:tc>
        <w:tc>
          <w:tcPr>
            <w:tcW w:w="350" w:type="pct"/>
            <w:tcBorders>
              <w:top w:val="single" w:sz="8" w:space="0" w:color="000000"/>
              <w:left w:val="none" w:sz="0" w:space="0" w:color="000000"/>
              <w:bottom w:val="single" w:sz="8"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i w:val="0"/>
                <w:color w:val="000000"/>
                <w:spacing w:val="0"/>
                <w:sz w:val="16"/>
                <w:u w:val="none"/>
              </w:rPr>
            </w:pPr>
            <w:r>
              <w:rPr>
                <w:rFonts w:ascii="Calibri" w:eastAsia="Calibri" w:hAnsi="Calibri" w:cs="Calibri"/>
                <w:b/>
                <w:i w:val="0"/>
                <w:color w:val="000000"/>
                <w:spacing w:val="0"/>
                <w:sz w:val="16"/>
                <w:u w:val="none"/>
              </w:rPr>
              <w:t>0</w:t>
            </w:r>
          </w:p>
        </w:tc>
        <w:tc>
          <w:tcPr>
            <w:tcW w:w="350" w:type="pct"/>
            <w:tcBorders>
              <w:top w:val="single" w:sz="8" w:space="0" w:color="000000"/>
              <w:left w:val="none" w:sz="0" w:space="0" w:color="000000"/>
              <w:bottom w:val="single" w:sz="8"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i w:val="0"/>
                <w:color w:val="000000"/>
                <w:spacing w:val="0"/>
                <w:sz w:val="16"/>
                <w:u w:val="none"/>
              </w:rPr>
            </w:pPr>
            <w:r>
              <w:rPr>
                <w:rFonts w:ascii="Calibri" w:eastAsia="Calibri" w:hAnsi="Calibri" w:cs="Calibri"/>
                <w:b/>
                <w:i w:val="0"/>
                <w:color w:val="000000"/>
                <w:spacing w:val="0"/>
                <w:sz w:val="16"/>
                <w:u w:val="none"/>
              </w:rPr>
              <w:t>70 000</w:t>
            </w:r>
          </w:p>
        </w:tc>
        <w:tc>
          <w:tcPr>
            <w:tcW w:w="350" w:type="pct"/>
            <w:tcBorders>
              <w:top w:val="single" w:sz="8" w:space="0" w:color="000000"/>
              <w:left w:val="none" w:sz="0" w:space="0" w:color="000000"/>
              <w:bottom w:val="single" w:sz="8"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i w:val="0"/>
                <w:color w:val="000000"/>
                <w:spacing w:val="0"/>
                <w:sz w:val="16"/>
                <w:u w:val="none"/>
              </w:rPr>
            </w:pPr>
            <w:r>
              <w:rPr>
                <w:rFonts w:ascii="Calibri" w:eastAsia="Calibri" w:hAnsi="Calibri" w:cs="Calibri"/>
                <w:b/>
                <w:i w:val="0"/>
                <w:color w:val="000000"/>
                <w:spacing w:val="0"/>
                <w:sz w:val="16"/>
                <w:u w:val="none"/>
              </w:rPr>
              <w:t>70 000</w:t>
            </w:r>
          </w:p>
        </w:tc>
        <w:tc>
          <w:tcPr>
            <w:tcW w:w="350" w:type="pct"/>
            <w:tcBorders>
              <w:top w:val="single" w:sz="8" w:space="0" w:color="000000"/>
              <w:left w:val="none" w:sz="0" w:space="0" w:color="000000"/>
              <w:bottom w:val="single" w:sz="8"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i w:val="0"/>
                <w:color w:val="000000"/>
                <w:spacing w:val="0"/>
                <w:sz w:val="16"/>
                <w:u w:val="none"/>
              </w:rPr>
            </w:pPr>
            <w:r>
              <w:rPr>
                <w:rFonts w:ascii="Calibri" w:eastAsia="Calibri" w:hAnsi="Calibri" w:cs="Calibri"/>
                <w:b/>
                <w:i w:val="0"/>
                <w:color w:val="000000"/>
                <w:spacing w:val="0"/>
                <w:sz w:val="16"/>
                <w:u w:val="none"/>
              </w:rPr>
              <w:t>0</w:t>
            </w:r>
          </w:p>
        </w:tc>
        <w:tc>
          <w:tcPr>
            <w:tcW w:w="350" w:type="pct"/>
            <w:tcBorders>
              <w:top w:val="single" w:sz="8" w:space="0" w:color="000000"/>
              <w:left w:val="none" w:sz="0" w:space="0" w:color="000000"/>
              <w:bottom w:val="single" w:sz="8"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i w:val="0"/>
                <w:color w:val="000000"/>
                <w:spacing w:val="0"/>
                <w:sz w:val="16"/>
                <w:u w:val="none"/>
              </w:rPr>
            </w:pPr>
            <w:r>
              <w:rPr>
                <w:rFonts w:ascii="Calibri" w:eastAsia="Calibri" w:hAnsi="Calibri" w:cs="Calibri"/>
                <w:b/>
                <w:i w:val="0"/>
                <w:color w:val="000000"/>
                <w:spacing w:val="0"/>
                <w:sz w:val="16"/>
                <w:u w:val="none"/>
              </w:rPr>
              <w:t>0</w:t>
            </w:r>
          </w:p>
        </w:tc>
        <w:tc>
          <w:tcPr>
            <w:tcW w:w="350" w:type="pct"/>
            <w:tcBorders>
              <w:top w:val="single" w:sz="8" w:space="0" w:color="000000"/>
              <w:left w:val="none" w:sz="0" w:space="0" w:color="000000"/>
              <w:bottom w:val="single" w:sz="8"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i w:val="0"/>
                <w:color w:val="000000"/>
                <w:spacing w:val="0"/>
                <w:sz w:val="16"/>
                <w:u w:val="none"/>
              </w:rPr>
            </w:pPr>
            <w:r>
              <w:rPr>
                <w:rFonts w:ascii="Calibri" w:eastAsia="Calibri" w:hAnsi="Calibri" w:cs="Calibri"/>
                <w:b/>
                <w:i w:val="0"/>
                <w:color w:val="000000"/>
                <w:spacing w:val="0"/>
                <w:sz w:val="16"/>
                <w:u w:val="none"/>
              </w:rPr>
              <w:t>0</w:t>
            </w:r>
          </w:p>
        </w:tc>
        <w:tc>
          <w:tcPr>
            <w:tcW w:w="350" w:type="pct"/>
            <w:tcBorders>
              <w:top w:val="single" w:sz="8" w:space="0" w:color="000000"/>
              <w:left w:val="none" w:sz="0" w:space="0" w:color="000000"/>
              <w:bottom w:val="single" w:sz="8"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i w:val="0"/>
                <w:color w:val="000000"/>
                <w:spacing w:val="0"/>
                <w:sz w:val="16"/>
                <w:u w:val="none"/>
              </w:rPr>
            </w:pPr>
            <w:r>
              <w:rPr>
                <w:rFonts w:ascii="Calibri" w:eastAsia="Calibri" w:hAnsi="Calibri" w:cs="Calibri"/>
                <w:b/>
                <w:i w:val="0"/>
                <w:color w:val="000000"/>
                <w:spacing w:val="0"/>
                <w:sz w:val="16"/>
                <w:u w:val="none"/>
              </w:rPr>
              <w:t>0</w:t>
            </w:r>
          </w:p>
        </w:tc>
        <w:tc>
          <w:tcPr>
            <w:tcW w:w="350" w:type="pct"/>
            <w:tcBorders>
              <w:top w:val="single" w:sz="8" w:space="0" w:color="000000"/>
              <w:left w:val="none" w:sz="0" w:space="0" w:color="000000"/>
              <w:bottom w:val="single" w:sz="8"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i w:val="0"/>
                <w:color w:val="000000"/>
                <w:spacing w:val="0"/>
                <w:sz w:val="16"/>
                <w:u w:val="none"/>
              </w:rPr>
            </w:pPr>
            <w:r>
              <w:rPr>
                <w:rFonts w:ascii="Calibri" w:eastAsia="Calibri" w:hAnsi="Calibri" w:cs="Calibri"/>
                <w:b/>
                <w:i w:val="0"/>
                <w:color w:val="000000"/>
                <w:spacing w:val="0"/>
                <w:sz w:val="16"/>
                <w:u w:val="none"/>
              </w:rPr>
              <w:t>0</w:t>
            </w:r>
          </w:p>
        </w:tc>
        <w:tc>
          <w:tcPr>
            <w:tcW w:w="350" w:type="pct"/>
            <w:tcBorders>
              <w:top w:val="single" w:sz="8" w:space="0" w:color="000000"/>
              <w:left w:val="none" w:sz="0" w:space="0" w:color="000000"/>
              <w:bottom w:val="single" w:sz="8"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i w:val="0"/>
                <w:color w:val="000000"/>
                <w:spacing w:val="0"/>
                <w:sz w:val="16"/>
                <w:u w:val="none"/>
              </w:rPr>
            </w:pPr>
            <w:r>
              <w:rPr>
                <w:rFonts w:ascii="Calibri" w:eastAsia="Calibri" w:hAnsi="Calibri" w:cs="Calibri"/>
                <w:b/>
                <w:i w:val="0"/>
                <w:color w:val="000000"/>
                <w:spacing w:val="0"/>
                <w:sz w:val="16"/>
                <w:u w:val="none"/>
              </w:rPr>
              <w:t>0</w:t>
            </w:r>
          </w:p>
        </w:tc>
      </w:tr>
      <w:tr>
        <w:tblPrEx>
          <w:tblW w:w="5650" w:type="pct"/>
        </w:tblPrEx>
        <w:tc>
          <w:tcPr>
            <w:tcW w:w="100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left"/>
              <w:rPr>
                <w:rFonts w:ascii="Calibri" w:eastAsia="Calibri" w:hAnsi="Calibri" w:cs="Calibri"/>
                <w:b w:val="0"/>
                <w:i w:val="0"/>
                <w:color w:val="000000"/>
                <w:spacing w:val="0"/>
                <w:sz w:val="18"/>
                <w:u w:val="none"/>
              </w:rPr>
            </w:pPr>
          </w:p>
        </w:tc>
        <w:tc>
          <w:tcPr>
            <w:tcW w:w="4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p>
        </w:tc>
      </w:tr>
      <w:tr>
        <w:tblPrEx>
          <w:tblW w:w="5650" w:type="pct"/>
        </w:tblPrEx>
        <w:tc>
          <w:tcPr>
            <w:tcW w:w="100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left"/>
              <w:rPr>
                <w:rFonts w:ascii="Calibri" w:eastAsia="Calibri" w:hAnsi="Calibri" w:cs="Calibri"/>
                <w:b/>
                <w:i w:val="0"/>
                <w:color w:val="000000"/>
                <w:spacing w:val="0"/>
                <w:sz w:val="16"/>
                <w:u w:val="none"/>
              </w:rPr>
            </w:pPr>
            <w:r>
              <w:rPr>
                <w:rFonts w:ascii="Calibri" w:eastAsia="Calibri" w:hAnsi="Calibri" w:cs="Calibri"/>
                <w:b/>
                <w:i w:val="0"/>
                <w:color w:val="000000"/>
                <w:spacing w:val="0"/>
                <w:sz w:val="16"/>
                <w:u w:val="none"/>
              </w:rPr>
              <w:t>Eiendom</w:t>
            </w:r>
          </w:p>
        </w:tc>
        <w:tc>
          <w:tcPr>
            <w:tcW w:w="4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i w:val="0"/>
                <w:color w:val="000000"/>
                <w:spacing w:val="0"/>
                <w:sz w:val="16"/>
                <w:u w:val="none"/>
              </w:rPr>
            </w:pP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i w:val="0"/>
                <w:color w:val="000000"/>
                <w:spacing w:val="0"/>
                <w:sz w:val="16"/>
                <w:u w:val="none"/>
              </w:rPr>
            </w:pP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i w:val="0"/>
                <w:color w:val="000000"/>
                <w:spacing w:val="0"/>
                <w:sz w:val="16"/>
                <w:u w:val="none"/>
              </w:rPr>
            </w:pP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i w:val="0"/>
                <w:color w:val="000000"/>
                <w:spacing w:val="0"/>
                <w:sz w:val="16"/>
                <w:u w:val="none"/>
              </w:rPr>
            </w:pP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i w:val="0"/>
                <w:color w:val="000000"/>
                <w:spacing w:val="0"/>
                <w:sz w:val="16"/>
                <w:u w:val="none"/>
              </w:rPr>
            </w:pP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i w:val="0"/>
                <w:color w:val="000000"/>
                <w:spacing w:val="0"/>
                <w:sz w:val="16"/>
                <w:u w:val="none"/>
              </w:rPr>
            </w:pP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i w:val="0"/>
                <w:color w:val="000000"/>
                <w:spacing w:val="0"/>
                <w:sz w:val="16"/>
                <w:u w:val="none"/>
              </w:rPr>
            </w:pP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i w:val="0"/>
                <w:color w:val="000000"/>
                <w:spacing w:val="0"/>
                <w:sz w:val="16"/>
                <w:u w:val="none"/>
              </w:rPr>
            </w:pP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i w:val="0"/>
                <w:color w:val="000000"/>
                <w:spacing w:val="0"/>
                <w:sz w:val="16"/>
                <w:u w:val="none"/>
              </w:rPr>
            </w:pP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i w:val="0"/>
                <w:color w:val="000000"/>
                <w:spacing w:val="0"/>
                <w:sz w:val="16"/>
                <w:u w:val="none"/>
              </w:rPr>
            </w:pP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i w:val="0"/>
                <w:color w:val="000000"/>
                <w:spacing w:val="0"/>
                <w:sz w:val="16"/>
                <w:u w:val="none"/>
              </w:rPr>
            </w:pP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i w:val="0"/>
                <w:color w:val="000000"/>
                <w:spacing w:val="0"/>
                <w:sz w:val="16"/>
                <w:u w:val="none"/>
              </w:rPr>
            </w:pP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i w:val="0"/>
                <w:color w:val="000000"/>
                <w:spacing w:val="0"/>
                <w:sz w:val="16"/>
                <w:u w:val="none"/>
              </w:rPr>
            </w:pPr>
          </w:p>
        </w:tc>
      </w:tr>
      <w:tr>
        <w:tblPrEx>
          <w:tblW w:w="5650" w:type="pct"/>
        </w:tblPrEx>
        <w:tc>
          <w:tcPr>
            <w:tcW w:w="100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lef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Setesdal VGS Hornnes</w:t>
            </w:r>
          </w:p>
        </w:tc>
        <w:tc>
          <w:tcPr>
            <w:tcW w:w="4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0</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0</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0</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0</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0</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50 000</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50 000</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0</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0</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0</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0</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0</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0</w:t>
            </w:r>
          </w:p>
        </w:tc>
      </w:tr>
      <w:tr>
        <w:tblPrEx>
          <w:tblW w:w="5650" w:type="pct"/>
        </w:tblPrEx>
        <w:tc>
          <w:tcPr>
            <w:tcW w:w="100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lef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Hybelbygg Hovden</w:t>
            </w:r>
          </w:p>
        </w:tc>
        <w:tc>
          <w:tcPr>
            <w:tcW w:w="4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0</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0</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0</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0</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0</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10 000</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10 000</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0</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20 000</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20 000</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0</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0</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0</w:t>
            </w:r>
          </w:p>
        </w:tc>
      </w:tr>
      <w:tr>
        <w:tblPrEx>
          <w:tblW w:w="5650" w:type="pct"/>
        </w:tblPrEx>
        <w:tc>
          <w:tcPr>
            <w:tcW w:w="1000" w:type="pct"/>
            <w:tcBorders>
              <w:top w:val="single" w:sz="8" w:space="0" w:color="000000"/>
              <w:left w:val="none" w:sz="0" w:space="0" w:color="000000"/>
              <w:bottom w:val="single" w:sz="8"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left"/>
              <w:rPr>
                <w:rFonts w:ascii="Calibri" w:eastAsia="Calibri" w:hAnsi="Calibri" w:cs="Calibri"/>
                <w:b/>
                <w:i w:val="0"/>
                <w:color w:val="000000"/>
                <w:spacing w:val="0"/>
                <w:sz w:val="16"/>
                <w:u w:val="none"/>
              </w:rPr>
            </w:pPr>
            <w:r>
              <w:rPr>
                <w:rFonts w:ascii="Calibri" w:eastAsia="Calibri" w:hAnsi="Calibri" w:cs="Calibri"/>
                <w:b/>
                <w:i w:val="0"/>
                <w:color w:val="000000"/>
                <w:spacing w:val="0"/>
                <w:sz w:val="16"/>
                <w:u w:val="none"/>
              </w:rPr>
              <w:t>Sum Eiendom</w:t>
            </w:r>
          </w:p>
        </w:tc>
        <w:tc>
          <w:tcPr>
            <w:tcW w:w="450" w:type="pct"/>
            <w:tcBorders>
              <w:top w:val="single" w:sz="8" w:space="0" w:color="000000"/>
              <w:left w:val="none" w:sz="0" w:space="0" w:color="000000"/>
              <w:bottom w:val="single" w:sz="8"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i w:val="0"/>
                <w:color w:val="000000"/>
                <w:spacing w:val="0"/>
                <w:sz w:val="16"/>
                <w:u w:val="none"/>
              </w:rPr>
            </w:pPr>
            <w:r>
              <w:rPr>
                <w:rFonts w:ascii="Calibri" w:eastAsia="Calibri" w:hAnsi="Calibri" w:cs="Calibri"/>
                <w:b/>
                <w:i w:val="0"/>
                <w:color w:val="000000"/>
                <w:spacing w:val="0"/>
                <w:sz w:val="16"/>
                <w:u w:val="none"/>
              </w:rPr>
              <w:t>0</w:t>
            </w:r>
          </w:p>
        </w:tc>
        <w:tc>
          <w:tcPr>
            <w:tcW w:w="350" w:type="pct"/>
            <w:tcBorders>
              <w:top w:val="single" w:sz="8" w:space="0" w:color="000000"/>
              <w:left w:val="none" w:sz="0" w:space="0" w:color="000000"/>
              <w:bottom w:val="single" w:sz="8"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i w:val="0"/>
                <w:color w:val="000000"/>
                <w:spacing w:val="0"/>
                <w:sz w:val="16"/>
                <w:u w:val="none"/>
              </w:rPr>
            </w:pPr>
            <w:r>
              <w:rPr>
                <w:rFonts w:ascii="Calibri" w:eastAsia="Calibri" w:hAnsi="Calibri" w:cs="Calibri"/>
                <w:b/>
                <w:i w:val="0"/>
                <w:color w:val="000000"/>
                <w:spacing w:val="0"/>
                <w:sz w:val="16"/>
                <w:u w:val="none"/>
              </w:rPr>
              <w:t>0</w:t>
            </w:r>
          </w:p>
        </w:tc>
        <w:tc>
          <w:tcPr>
            <w:tcW w:w="350" w:type="pct"/>
            <w:tcBorders>
              <w:top w:val="single" w:sz="8" w:space="0" w:color="000000"/>
              <w:left w:val="none" w:sz="0" w:space="0" w:color="000000"/>
              <w:bottom w:val="single" w:sz="8"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i w:val="0"/>
                <w:color w:val="000000"/>
                <w:spacing w:val="0"/>
                <w:sz w:val="16"/>
                <w:u w:val="none"/>
              </w:rPr>
            </w:pPr>
            <w:r>
              <w:rPr>
                <w:rFonts w:ascii="Calibri" w:eastAsia="Calibri" w:hAnsi="Calibri" w:cs="Calibri"/>
                <w:b/>
                <w:i w:val="0"/>
                <w:color w:val="000000"/>
                <w:spacing w:val="0"/>
                <w:sz w:val="16"/>
                <w:u w:val="none"/>
              </w:rPr>
              <w:t>0</w:t>
            </w:r>
          </w:p>
        </w:tc>
        <w:tc>
          <w:tcPr>
            <w:tcW w:w="350" w:type="pct"/>
            <w:tcBorders>
              <w:top w:val="single" w:sz="8" w:space="0" w:color="000000"/>
              <w:left w:val="none" w:sz="0" w:space="0" w:color="000000"/>
              <w:bottom w:val="single" w:sz="8"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i w:val="0"/>
                <w:color w:val="000000"/>
                <w:spacing w:val="0"/>
                <w:sz w:val="16"/>
                <w:u w:val="none"/>
              </w:rPr>
            </w:pPr>
            <w:r>
              <w:rPr>
                <w:rFonts w:ascii="Calibri" w:eastAsia="Calibri" w:hAnsi="Calibri" w:cs="Calibri"/>
                <w:b/>
                <w:i w:val="0"/>
                <w:color w:val="000000"/>
                <w:spacing w:val="0"/>
                <w:sz w:val="16"/>
                <w:u w:val="none"/>
              </w:rPr>
              <w:t>0</w:t>
            </w:r>
          </w:p>
        </w:tc>
        <w:tc>
          <w:tcPr>
            <w:tcW w:w="350" w:type="pct"/>
            <w:tcBorders>
              <w:top w:val="single" w:sz="8" w:space="0" w:color="000000"/>
              <w:left w:val="none" w:sz="0" w:space="0" w:color="000000"/>
              <w:bottom w:val="single" w:sz="8"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i w:val="0"/>
                <w:color w:val="000000"/>
                <w:spacing w:val="0"/>
                <w:sz w:val="16"/>
                <w:u w:val="none"/>
              </w:rPr>
            </w:pPr>
            <w:r>
              <w:rPr>
                <w:rFonts w:ascii="Calibri" w:eastAsia="Calibri" w:hAnsi="Calibri" w:cs="Calibri"/>
                <w:b/>
                <w:i w:val="0"/>
                <w:color w:val="000000"/>
                <w:spacing w:val="0"/>
                <w:sz w:val="16"/>
                <w:u w:val="none"/>
              </w:rPr>
              <w:t>0</w:t>
            </w:r>
          </w:p>
        </w:tc>
        <w:tc>
          <w:tcPr>
            <w:tcW w:w="350" w:type="pct"/>
            <w:tcBorders>
              <w:top w:val="single" w:sz="8" w:space="0" w:color="000000"/>
              <w:left w:val="none" w:sz="0" w:space="0" w:color="000000"/>
              <w:bottom w:val="single" w:sz="8"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i w:val="0"/>
                <w:color w:val="000000"/>
                <w:spacing w:val="0"/>
                <w:sz w:val="16"/>
                <w:u w:val="none"/>
              </w:rPr>
            </w:pPr>
            <w:r>
              <w:rPr>
                <w:rFonts w:ascii="Calibri" w:eastAsia="Calibri" w:hAnsi="Calibri" w:cs="Calibri"/>
                <w:b/>
                <w:i w:val="0"/>
                <w:color w:val="000000"/>
                <w:spacing w:val="0"/>
                <w:sz w:val="16"/>
                <w:u w:val="none"/>
              </w:rPr>
              <w:t>60 000</w:t>
            </w:r>
          </w:p>
        </w:tc>
        <w:tc>
          <w:tcPr>
            <w:tcW w:w="350" w:type="pct"/>
            <w:tcBorders>
              <w:top w:val="single" w:sz="8" w:space="0" w:color="000000"/>
              <w:left w:val="none" w:sz="0" w:space="0" w:color="000000"/>
              <w:bottom w:val="single" w:sz="8"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i w:val="0"/>
                <w:color w:val="000000"/>
                <w:spacing w:val="0"/>
                <w:sz w:val="16"/>
                <w:u w:val="none"/>
              </w:rPr>
            </w:pPr>
            <w:r>
              <w:rPr>
                <w:rFonts w:ascii="Calibri" w:eastAsia="Calibri" w:hAnsi="Calibri" w:cs="Calibri"/>
                <w:b/>
                <w:i w:val="0"/>
                <w:color w:val="000000"/>
                <w:spacing w:val="0"/>
                <w:sz w:val="16"/>
                <w:u w:val="none"/>
              </w:rPr>
              <w:t>60 000</w:t>
            </w:r>
          </w:p>
        </w:tc>
        <w:tc>
          <w:tcPr>
            <w:tcW w:w="350" w:type="pct"/>
            <w:tcBorders>
              <w:top w:val="single" w:sz="8" w:space="0" w:color="000000"/>
              <w:left w:val="none" w:sz="0" w:space="0" w:color="000000"/>
              <w:bottom w:val="single" w:sz="8"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i w:val="0"/>
                <w:color w:val="000000"/>
                <w:spacing w:val="0"/>
                <w:sz w:val="16"/>
                <w:u w:val="none"/>
              </w:rPr>
            </w:pPr>
            <w:r>
              <w:rPr>
                <w:rFonts w:ascii="Calibri" w:eastAsia="Calibri" w:hAnsi="Calibri" w:cs="Calibri"/>
                <w:b/>
                <w:i w:val="0"/>
                <w:color w:val="000000"/>
                <w:spacing w:val="0"/>
                <w:sz w:val="16"/>
                <w:u w:val="none"/>
              </w:rPr>
              <w:t>0</w:t>
            </w:r>
          </w:p>
        </w:tc>
        <w:tc>
          <w:tcPr>
            <w:tcW w:w="350" w:type="pct"/>
            <w:tcBorders>
              <w:top w:val="single" w:sz="8" w:space="0" w:color="000000"/>
              <w:left w:val="none" w:sz="0" w:space="0" w:color="000000"/>
              <w:bottom w:val="single" w:sz="8"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i w:val="0"/>
                <w:color w:val="000000"/>
                <w:spacing w:val="0"/>
                <w:sz w:val="16"/>
                <w:u w:val="none"/>
              </w:rPr>
            </w:pPr>
            <w:r>
              <w:rPr>
                <w:rFonts w:ascii="Calibri" w:eastAsia="Calibri" w:hAnsi="Calibri" w:cs="Calibri"/>
                <w:b/>
                <w:i w:val="0"/>
                <w:color w:val="000000"/>
                <w:spacing w:val="0"/>
                <w:sz w:val="16"/>
                <w:u w:val="none"/>
              </w:rPr>
              <w:t>20 000</w:t>
            </w:r>
          </w:p>
        </w:tc>
        <w:tc>
          <w:tcPr>
            <w:tcW w:w="350" w:type="pct"/>
            <w:tcBorders>
              <w:top w:val="single" w:sz="8" w:space="0" w:color="000000"/>
              <w:left w:val="none" w:sz="0" w:space="0" w:color="000000"/>
              <w:bottom w:val="single" w:sz="8"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i w:val="0"/>
                <w:color w:val="000000"/>
                <w:spacing w:val="0"/>
                <w:sz w:val="16"/>
                <w:u w:val="none"/>
              </w:rPr>
            </w:pPr>
            <w:r>
              <w:rPr>
                <w:rFonts w:ascii="Calibri" w:eastAsia="Calibri" w:hAnsi="Calibri" w:cs="Calibri"/>
                <w:b/>
                <w:i w:val="0"/>
                <w:color w:val="000000"/>
                <w:spacing w:val="0"/>
                <w:sz w:val="16"/>
                <w:u w:val="none"/>
              </w:rPr>
              <w:t>20 000</w:t>
            </w:r>
          </w:p>
        </w:tc>
        <w:tc>
          <w:tcPr>
            <w:tcW w:w="350" w:type="pct"/>
            <w:tcBorders>
              <w:top w:val="single" w:sz="8" w:space="0" w:color="000000"/>
              <w:left w:val="none" w:sz="0" w:space="0" w:color="000000"/>
              <w:bottom w:val="single" w:sz="8"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i w:val="0"/>
                <w:color w:val="000000"/>
                <w:spacing w:val="0"/>
                <w:sz w:val="16"/>
                <w:u w:val="none"/>
              </w:rPr>
            </w:pPr>
            <w:r>
              <w:rPr>
                <w:rFonts w:ascii="Calibri" w:eastAsia="Calibri" w:hAnsi="Calibri" w:cs="Calibri"/>
                <w:b/>
                <w:i w:val="0"/>
                <w:color w:val="000000"/>
                <w:spacing w:val="0"/>
                <w:sz w:val="16"/>
                <w:u w:val="none"/>
              </w:rPr>
              <w:t>0</w:t>
            </w:r>
          </w:p>
        </w:tc>
        <w:tc>
          <w:tcPr>
            <w:tcW w:w="350" w:type="pct"/>
            <w:tcBorders>
              <w:top w:val="single" w:sz="8" w:space="0" w:color="000000"/>
              <w:left w:val="none" w:sz="0" w:space="0" w:color="000000"/>
              <w:bottom w:val="single" w:sz="8"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i w:val="0"/>
                <w:color w:val="000000"/>
                <w:spacing w:val="0"/>
                <w:sz w:val="16"/>
                <w:u w:val="none"/>
              </w:rPr>
            </w:pPr>
            <w:r>
              <w:rPr>
                <w:rFonts w:ascii="Calibri" w:eastAsia="Calibri" w:hAnsi="Calibri" w:cs="Calibri"/>
                <w:b/>
                <w:i w:val="0"/>
                <w:color w:val="000000"/>
                <w:spacing w:val="0"/>
                <w:sz w:val="16"/>
                <w:u w:val="none"/>
              </w:rPr>
              <w:t>0</w:t>
            </w:r>
          </w:p>
        </w:tc>
        <w:tc>
          <w:tcPr>
            <w:tcW w:w="350" w:type="pct"/>
            <w:tcBorders>
              <w:top w:val="single" w:sz="8" w:space="0" w:color="000000"/>
              <w:left w:val="none" w:sz="0" w:space="0" w:color="000000"/>
              <w:bottom w:val="single" w:sz="8"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i w:val="0"/>
                <w:color w:val="000000"/>
                <w:spacing w:val="0"/>
                <w:sz w:val="16"/>
                <w:u w:val="none"/>
              </w:rPr>
            </w:pPr>
            <w:r>
              <w:rPr>
                <w:rFonts w:ascii="Calibri" w:eastAsia="Calibri" w:hAnsi="Calibri" w:cs="Calibri"/>
                <w:b/>
                <w:i w:val="0"/>
                <w:color w:val="000000"/>
                <w:spacing w:val="0"/>
                <w:sz w:val="16"/>
                <w:u w:val="none"/>
              </w:rPr>
              <w:t>0</w:t>
            </w:r>
          </w:p>
        </w:tc>
      </w:tr>
      <w:tr>
        <w:tblPrEx>
          <w:tblW w:w="5650" w:type="pct"/>
        </w:tblPrEx>
        <w:tc>
          <w:tcPr>
            <w:tcW w:w="100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left"/>
              <w:rPr>
                <w:rFonts w:ascii="Calibri" w:eastAsia="Calibri" w:hAnsi="Calibri" w:cs="Calibri"/>
                <w:b w:val="0"/>
                <w:i w:val="0"/>
                <w:color w:val="000000"/>
                <w:spacing w:val="0"/>
                <w:sz w:val="18"/>
                <w:u w:val="none"/>
              </w:rPr>
            </w:pPr>
          </w:p>
        </w:tc>
        <w:tc>
          <w:tcPr>
            <w:tcW w:w="4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p>
        </w:tc>
      </w:tr>
      <w:tr>
        <w:tblPrEx>
          <w:tblW w:w="5650" w:type="pct"/>
        </w:tblPrEx>
        <w:tc>
          <w:tcPr>
            <w:tcW w:w="100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left"/>
              <w:rPr>
                <w:rFonts w:ascii="Calibri" w:eastAsia="Calibri" w:hAnsi="Calibri" w:cs="Calibri"/>
                <w:b/>
                <w:i w:val="0"/>
                <w:color w:val="000000"/>
                <w:spacing w:val="0"/>
                <w:sz w:val="16"/>
                <w:u w:val="none"/>
              </w:rPr>
            </w:pPr>
            <w:r>
              <w:rPr>
                <w:rFonts w:ascii="Calibri" w:eastAsia="Calibri" w:hAnsi="Calibri" w:cs="Calibri"/>
                <w:b/>
                <w:i w:val="0"/>
                <w:color w:val="000000"/>
                <w:spacing w:val="0"/>
                <w:sz w:val="16"/>
                <w:u w:val="none"/>
              </w:rPr>
              <w:t>Finansiering og øvrige poster</w:t>
            </w:r>
          </w:p>
        </w:tc>
        <w:tc>
          <w:tcPr>
            <w:tcW w:w="4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i w:val="0"/>
                <w:color w:val="000000"/>
                <w:spacing w:val="0"/>
                <w:sz w:val="16"/>
                <w:u w:val="none"/>
              </w:rPr>
            </w:pP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i w:val="0"/>
                <w:color w:val="000000"/>
                <w:spacing w:val="0"/>
                <w:sz w:val="16"/>
                <w:u w:val="none"/>
              </w:rPr>
            </w:pP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i w:val="0"/>
                <w:color w:val="000000"/>
                <w:spacing w:val="0"/>
                <w:sz w:val="16"/>
                <w:u w:val="none"/>
              </w:rPr>
            </w:pP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i w:val="0"/>
                <w:color w:val="000000"/>
                <w:spacing w:val="0"/>
                <w:sz w:val="16"/>
                <w:u w:val="none"/>
              </w:rPr>
            </w:pP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i w:val="0"/>
                <w:color w:val="000000"/>
                <w:spacing w:val="0"/>
                <w:sz w:val="16"/>
                <w:u w:val="none"/>
              </w:rPr>
            </w:pP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i w:val="0"/>
                <w:color w:val="000000"/>
                <w:spacing w:val="0"/>
                <w:sz w:val="16"/>
                <w:u w:val="none"/>
              </w:rPr>
            </w:pP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i w:val="0"/>
                <w:color w:val="000000"/>
                <w:spacing w:val="0"/>
                <w:sz w:val="16"/>
                <w:u w:val="none"/>
              </w:rPr>
            </w:pP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i w:val="0"/>
                <w:color w:val="000000"/>
                <w:spacing w:val="0"/>
                <w:sz w:val="16"/>
                <w:u w:val="none"/>
              </w:rPr>
            </w:pP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i w:val="0"/>
                <w:color w:val="000000"/>
                <w:spacing w:val="0"/>
                <w:sz w:val="16"/>
                <w:u w:val="none"/>
              </w:rPr>
            </w:pP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i w:val="0"/>
                <w:color w:val="000000"/>
                <w:spacing w:val="0"/>
                <w:sz w:val="16"/>
                <w:u w:val="none"/>
              </w:rPr>
            </w:pP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i w:val="0"/>
                <w:color w:val="000000"/>
                <w:spacing w:val="0"/>
                <w:sz w:val="16"/>
                <w:u w:val="none"/>
              </w:rPr>
            </w:pP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i w:val="0"/>
                <w:color w:val="000000"/>
                <w:spacing w:val="0"/>
                <w:sz w:val="16"/>
                <w:u w:val="none"/>
              </w:rPr>
            </w:pP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i w:val="0"/>
                <w:color w:val="000000"/>
                <w:spacing w:val="0"/>
                <w:sz w:val="16"/>
                <w:u w:val="none"/>
              </w:rPr>
            </w:pPr>
          </w:p>
        </w:tc>
      </w:tr>
      <w:tr>
        <w:tblPrEx>
          <w:tblW w:w="5650" w:type="pct"/>
        </w:tblPrEx>
        <w:tc>
          <w:tcPr>
            <w:tcW w:w="100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lef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Kompensasjon for merverdiavgift</w:t>
            </w:r>
          </w:p>
        </w:tc>
        <w:tc>
          <w:tcPr>
            <w:tcW w:w="4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0</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-152 540</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-6 000</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-158 540</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-147 917</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-26 000</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-173 917</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-158 859</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-4 000</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-162 859</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-158 420</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0</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-158 420</w:t>
            </w:r>
          </w:p>
        </w:tc>
      </w:tr>
      <w:tr>
        <w:tblPrEx>
          <w:tblW w:w="5650" w:type="pct"/>
        </w:tblPrEx>
        <w:tc>
          <w:tcPr>
            <w:tcW w:w="100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lef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Bruk av lån</w:t>
            </w:r>
          </w:p>
        </w:tc>
        <w:tc>
          <w:tcPr>
            <w:tcW w:w="4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0</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-470 499</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-24 000</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-494 499</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-427 519</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-104 000</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-531 519</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-471 037</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-16 000</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-487 037</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-520 080</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0</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-520 080</w:t>
            </w:r>
          </w:p>
        </w:tc>
      </w:tr>
      <w:tr>
        <w:tblPrEx>
          <w:tblW w:w="5650" w:type="pct"/>
        </w:tblPrEx>
        <w:tc>
          <w:tcPr>
            <w:tcW w:w="1000" w:type="pct"/>
            <w:tcBorders>
              <w:top w:val="single" w:sz="8" w:space="0" w:color="000000"/>
              <w:left w:val="none" w:sz="0" w:space="0" w:color="000000"/>
              <w:bottom w:val="single" w:sz="8"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left"/>
              <w:rPr>
                <w:rFonts w:ascii="Calibri" w:eastAsia="Calibri" w:hAnsi="Calibri" w:cs="Calibri"/>
                <w:b/>
                <w:i w:val="0"/>
                <w:color w:val="000000"/>
                <w:spacing w:val="0"/>
                <w:sz w:val="16"/>
                <w:u w:val="none"/>
              </w:rPr>
            </w:pPr>
            <w:r>
              <w:rPr>
                <w:rFonts w:ascii="Calibri" w:eastAsia="Calibri" w:hAnsi="Calibri" w:cs="Calibri"/>
                <w:b/>
                <w:i w:val="0"/>
                <w:color w:val="000000"/>
                <w:spacing w:val="0"/>
                <w:sz w:val="16"/>
                <w:u w:val="none"/>
              </w:rPr>
              <w:t>Sum Finansiering og øvrige poster</w:t>
            </w:r>
          </w:p>
        </w:tc>
        <w:tc>
          <w:tcPr>
            <w:tcW w:w="450" w:type="pct"/>
            <w:tcBorders>
              <w:top w:val="single" w:sz="8" w:space="0" w:color="000000"/>
              <w:left w:val="none" w:sz="0" w:space="0" w:color="000000"/>
              <w:bottom w:val="single" w:sz="8"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i w:val="0"/>
                <w:color w:val="000000"/>
                <w:spacing w:val="0"/>
                <w:sz w:val="16"/>
                <w:u w:val="none"/>
              </w:rPr>
            </w:pPr>
            <w:r>
              <w:rPr>
                <w:rFonts w:ascii="Calibri" w:eastAsia="Calibri" w:hAnsi="Calibri" w:cs="Calibri"/>
                <w:b/>
                <w:i w:val="0"/>
                <w:color w:val="000000"/>
                <w:spacing w:val="0"/>
                <w:sz w:val="16"/>
                <w:u w:val="none"/>
              </w:rPr>
              <w:t>-</w:t>
            </w:r>
          </w:p>
        </w:tc>
        <w:tc>
          <w:tcPr>
            <w:tcW w:w="350" w:type="pct"/>
            <w:tcBorders>
              <w:top w:val="single" w:sz="8" w:space="0" w:color="000000"/>
              <w:left w:val="none" w:sz="0" w:space="0" w:color="000000"/>
              <w:bottom w:val="single" w:sz="8"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i w:val="0"/>
                <w:color w:val="000000"/>
                <w:spacing w:val="0"/>
                <w:sz w:val="16"/>
                <w:u w:val="none"/>
              </w:rPr>
            </w:pPr>
            <w:r>
              <w:rPr>
                <w:rFonts w:ascii="Calibri" w:eastAsia="Calibri" w:hAnsi="Calibri" w:cs="Calibri"/>
                <w:b/>
                <w:i w:val="0"/>
                <w:color w:val="000000"/>
                <w:spacing w:val="0"/>
                <w:sz w:val="16"/>
                <w:u w:val="none"/>
              </w:rPr>
              <w:t>-623 039</w:t>
            </w:r>
          </w:p>
        </w:tc>
        <w:tc>
          <w:tcPr>
            <w:tcW w:w="350" w:type="pct"/>
            <w:tcBorders>
              <w:top w:val="single" w:sz="8" w:space="0" w:color="000000"/>
              <w:left w:val="none" w:sz="0" w:space="0" w:color="000000"/>
              <w:bottom w:val="single" w:sz="8"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i w:val="0"/>
                <w:color w:val="000000"/>
                <w:spacing w:val="0"/>
                <w:sz w:val="16"/>
                <w:u w:val="none"/>
              </w:rPr>
            </w:pPr>
            <w:r>
              <w:rPr>
                <w:rFonts w:ascii="Calibri" w:eastAsia="Calibri" w:hAnsi="Calibri" w:cs="Calibri"/>
                <w:b/>
                <w:i w:val="0"/>
                <w:color w:val="000000"/>
                <w:spacing w:val="0"/>
                <w:sz w:val="16"/>
                <w:u w:val="none"/>
              </w:rPr>
              <w:t>-30 000</w:t>
            </w:r>
          </w:p>
        </w:tc>
        <w:tc>
          <w:tcPr>
            <w:tcW w:w="350" w:type="pct"/>
            <w:tcBorders>
              <w:top w:val="single" w:sz="8" w:space="0" w:color="000000"/>
              <w:left w:val="none" w:sz="0" w:space="0" w:color="000000"/>
              <w:bottom w:val="single" w:sz="8"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i w:val="0"/>
                <w:color w:val="000000"/>
                <w:spacing w:val="0"/>
                <w:sz w:val="16"/>
                <w:u w:val="none"/>
              </w:rPr>
            </w:pPr>
            <w:r>
              <w:rPr>
                <w:rFonts w:ascii="Calibri" w:eastAsia="Calibri" w:hAnsi="Calibri" w:cs="Calibri"/>
                <w:b/>
                <w:i w:val="0"/>
                <w:color w:val="000000"/>
                <w:spacing w:val="0"/>
                <w:sz w:val="16"/>
                <w:u w:val="none"/>
              </w:rPr>
              <w:t>-653 039</w:t>
            </w:r>
          </w:p>
        </w:tc>
        <w:tc>
          <w:tcPr>
            <w:tcW w:w="350" w:type="pct"/>
            <w:tcBorders>
              <w:top w:val="single" w:sz="8" w:space="0" w:color="000000"/>
              <w:left w:val="none" w:sz="0" w:space="0" w:color="000000"/>
              <w:bottom w:val="single" w:sz="8"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i w:val="0"/>
                <w:color w:val="000000"/>
                <w:spacing w:val="0"/>
                <w:sz w:val="16"/>
                <w:u w:val="none"/>
              </w:rPr>
            </w:pPr>
            <w:r>
              <w:rPr>
                <w:rFonts w:ascii="Calibri" w:eastAsia="Calibri" w:hAnsi="Calibri" w:cs="Calibri"/>
                <w:b/>
                <w:i w:val="0"/>
                <w:color w:val="000000"/>
                <w:spacing w:val="0"/>
                <w:sz w:val="16"/>
                <w:u w:val="none"/>
              </w:rPr>
              <w:t>-575 436</w:t>
            </w:r>
          </w:p>
        </w:tc>
        <w:tc>
          <w:tcPr>
            <w:tcW w:w="350" w:type="pct"/>
            <w:tcBorders>
              <w:top w:val="single" w:sz="8" w:space="0" w:color="000000"/>
              <w:left w:val="none" w:sz="0" w:space="0" w:color="000000"/>
              <w:bottom w:val="single" w:sz="8"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i w:val="0"/>
                <w:color w:val="000000"/>
                <w:spacing w:val="0"/>
                <w:sz w:val="16"/>
                <w:u w:val="none"/>
              </w:rPr>
            </w:pPr>
            <w:r>
              <w:rPr>
                <w:rFonts w:ascii="Calibri" w:eastAsia="Calibri" w:hAnsi="Calibri" w:cs="Calibri"/>
                <w:b/>
                <w:i w:val="0"/>
                <w:color w:val="000000"/>
                <w:spacing w:val="0"/>
                <w:sz w:val="16"/>
                <w:u w:val="none"/>
              </w:rPr>
              <w:t>-130 000</w:t>
            </w:r>
          </w:p>
        </w:tc>
        <w:tc>
          <w:tcPr>
            <w:tcW w:w="350" w:type="pct"/>
            <w:tcBorders>
              <w:top w:val="single" w:sz="8" w:space="0" w:color="000000"/>
              <w:left w:val="none" w:sz="0" w:space="0" w:color="000000"/>
              <w:bottom w:val="single" w:sz="8"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i w:val="0"/>
                <w:color w:val="000000"/>
                <w:spacing w:val="0"/>
                <w:sz w:val="16"/>
                <w:u w:val="none"/>
              </w:rPr>
            </w:pPr>
            <w:r>
              <w:rPr>
                <w:rFonts w:ascii="Calibri" w:eastAsia="Calibri" w:hAnsi="Calibri" w:cs="Calibri"/>
                <w:b/>
                <w:i w:val="0"/>
                <w:color w:val="000000"/>
                <w:spacing w:val="0"/>
                <w:sz w:val="16"/>
                <w:u w:val="none"/>
              </w:rPr>
              <w:t>-705 436</w:t>
            </w:r>
          </w:p>
        </w:tc>
        <w:tc>
          <w:tcPr>
            <w:tcW w:w="350" w:type="pct"/>
            <w:tcBorders>
              <w:top w:val="single" w:sz="8" w:space="0" w:color="000000"/>
              <w:left w:val="none" w:sz="0" w:space="0" w:color="000000"/>
              <w:bottom w:val="single" w:sz="8"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i w:val="0"/>
                <w:color w:val="000000"/>
                <w:spacing w:val="0"/>
                <w:sz w:val="16"/>
                <w:u w:val="none"/>
              </w:rPr>
            </w:pPr>
            <w:r>
              <w:rPr>
                <w:rFonts w:ascii="Calibri" w:eastAsia="Calibri" w:hAnsi="Calibri" w:cs="Calibri"/>
                <w:b/>
                <w:i w:val="0"/>
                <w:color w:val="000000"/>
                <w:spacing w:val="0"/>
                <w:sz w:val="16"/>
                <w:u w:val="none"/>
              </w:rPr>
              <w:t>-629 896</w:t>
            </w:r>
          </w:p>
        </w:tc>
        <w:tc>
          <w:tcPr>
            <w:tcW w:w="350" w:type="pct"/>
            <w:tcBorders>
              <w:top w:val="single" w:sz="8" w:space="0" w:color="000000"/>
              <w:left w:val="none" w:sz="0" w:space="0" w:color="000000"/>
              <w:bottom w:val="single" w:sz="8"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i w:val="0"/>
                <w:color w:val="000000"/>
                <w:spacing w:val="0"/>
                <w:sz w:val="16"/>
                <w:u w:val="none"/>
              </w:rPr>
            </w:pPr>
            <w:r>
              <w:rPr>
                <w:rFonts w:ascii="Calibri" w:eastAsia="Calibri" w:hAnsi="Calibri" w:cs="Calibri"/>
                <w:b/>
                <w:i w:val="0"/>
                <w:color w:val="000000"/>
                <w:spacing w:val="0"/>
                <w:sz w:val="16"/>
                <w:u w:val="none"/>
              </w:rPr>
              <w:t>-20 000</w:t>
            </w:r>
          </w:p>
        </w:tc>
        <w:tc>
          <w:tcPr>
            <w:tcW w:w="350" w:type="pct"/>
            <w:tcBorders>
              <w:top w:val="single" w:sz="8" w:space="0" w:color="000000"/>
              <w:left w:val="none" w:sz="0" w:space="0" w:color="000000"/>
              <w:bottom w:val="single" w:sz="8"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i w:val="0"/>
                <w:color w:val="000000"/>
                <w:spacing w:val="0"/>
                <w:sz w:val="16"/>
                <w:u w:val="none"/>
              </w:rPr>
            </w:pPr>
            <w:r>
              <w:rPr>
                <w:rFonts w:ascii="Calibri" w:eastAsia="Calibri" w:hAnsi="Calibri" w:cs="Calibri"/>
                <w:b/>
                <w:i w:val="0"/>
                <w:color w:val="000000"/>
                <w:spacing w:val="0"/>
                <w:sz w:val="16"/>
                <w:u w:val="none"/>
              </w:rPr>
              <w:t>-649 896</w:t>
            </w:r>
          </w:p>
        </w:tc>
        <w:tc>
          <w:tcPr>
            <w:tcW w:w="350" w:type="pct"/>
            <w:tcBorders>
              <w:top w:val="single" w:sz="8" w:space="0" w:color="000000"/>
              <w:left w:val="none" w:sz="0" w:space="0" w:color="000000"/>
              <w:bottom w:val="single" w:sz="8"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i w:val="0"/>
                <w:color w:val="000000"/>
                <w:spacing w:val="0"/>
                <w:sz w:val="16"/>
                <w:u w:val="none"/>
              </w:rPr>
            </w:pPr>
            <w:r>
              <w:rPr>
                <w:rFonts w:ascii="Calibri" w:eastAsia="Calibri" w:hAnsi="Calibri" w:cs="Calibri"/>
                <w:b/>
                <w:i w:val="0"/>
                <w:color w:val="000000"/>
                <w:spacing w:val="0"/>
                <w:sz w:val="16"/>
                <w:u w:val="none"/>
              </w:rPr>
              <w:t>-678 500</w:t>
            </w:r>
          </w:p>
        </w:tc>
        <w:tc>
          <w:tcPr>
            <w:tcW w:w="350" w:type="pct"/>
            <w:tcBorders>
              <w:top w:val="single" w:sz="8" w:space="0" w:color="000000"/>
              <w:left w:val="none" w:sz="0" w:space="0" w:color="000000"/>
              <w:bottom w:val="single" w:sz="8"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i w:val="0"/>
                <w:color w:val="000000"/>
                <w:spacing w:val="0"/>
                <w:sz w:val="16"/>
                <w:u w:val="none"/>
              </w:rPr>
            </w:pPr>
            <w:r>
              <w:rPr>
                <w:rFonts w:ascii="Calibri" w:eastAsia="Calibri" w:hAnsi="Calibri" w:cs="Calibri"/>
                <w:b/>
                <w:i w:val="0"/>
                <w:color w:val="000000"/>
                <w:spacing w:val="0"/>
                <w:sz w:val="16"/>
                <w:u w:val="none"/>
              </w:rPr>
              <w:t>0</w:t>
            </w:r>
          </w:p>
        </w:tc>
        <w:tc>
          <w:tcPr>
            <w:tcW w:w="350" w:type="pct"/>
            <w:tcBorders>
              <w:top w:val="single" w:sz="8" w:space="0" w:color="000000"/>
              <w:left w:val="none" w:sz="0" w:space="0" w:color="000000"/>
              <w:bottom w:val="single" w:sz="8"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i w:val="0"/>
                <w:color w:val="000000"/>
                <w:spacing w:val="0"/>
                <w:sz w:val="16"/>
                <w:u w:val="none"/>
              </w:rPr>
            </w:pPr>
            <w:r>
              <w:rPr>
                <w:rFonts w:ascii="Calibri" w:eastAsia="Calibri" w:hAnsi="Calibri" w:cs="Calibri"/>
                <w:b/>
                <w:i w:val="0"/>
                <w:color w:val="000000"/>
                <w:spacing w:val="0"/>
                <w:sz w:val="16"/>
                <w:u w:val="none"/>
              </w:rPr>
              <w:t>-678 500</w:t>
            </w:r>
          </w:p>
        </w:tc>
      </w:tr>
      <w:tr>
        <w:tblPrEx>
          <w:tblW w:w="5650" w:type="pct"/>
        </w:tblPrEx>
        <w:tc>
          <w:tcPr>
            <w:tcW w:w="100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left"/>
              <w:rPr>
                <w:rFonts w:ascii="Calibri" w:eastAsia="Calibri" w:hAnsi="Calibri" w:cs="Calibri"/>
                <w:b w:val="0"/>
                <w:i w:val="0"/>
                <w:color w:val="000000"/>
                <w:spacing w:val="0"/>
                <w:sz w:val="18"/>
                <w:u w:val="none"/>
              </w:rPr>
            </w:pPr>
          </w:p>
        </w:tc>
        <w:tc>
          <w:tcPr>
            <w:tcW w:w="4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p>
        </w:tc>
      </w:tr>
      <w:tr>
        <w:tblPrEx>
          <w:tblW w:w="5650" w:type="pct"/>
        </w:tblPrEx>
        <w:tc>
          <w:tcPr>
            <w:tcW w:w="1000" w:type="pct"/>
            <w:tcBorders>
              <w:top w:val="single" w:sz="8" w:space="0" w:color="000000"/>
              <w:left w:val="none" w:sz="0" w:space="0" w:color="000000"/>
              <w:bottom w:val="single" w:sz="8"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left"/>
              <w:rPr>
                <w:rFonts w:ascii="Calibri" w:eastAsia="Calibri" w:hAnsi="Calibri" w:cs="Calibri"/>
                <w:b/>
                <w:i w:val="0"/>
                <w:color w:val="000000"/>
                <w:spacing w:val="0"/>
                <w:sz w:val="16"/>
                <w:u w:val="none"/>
              </w:rPr>
            </w:pPr>
            <w:r>
              <w:rPr>
                <w:rFonts w:ascii="Calibri" w:eastAsia="Calibri" w:hAnsi="Calibri" w:cs="Calibri"/>
                <w:b/>
                <w:i w:val="0"/>
                <w:color w:val="000000"/>
                <w:spacing w:val="0"/>
                <w:sz w:val="16"/>
                <w:u w:val="none"/>
              </w:rPr>
              <w:t>Total sum endringer i investeringsbudsjettet</w:t>
            </w:r>
          </w:p>
        </w:tc>
        <w:tc>
          <w:tcPr>
            <w:tcW w:w="450" w:type="pct"/>
            <w:tcBorders>
              <w:top w:val="single" w:sz="8" w:space="0" w:color="000000"/>
              <w:left w:val="none" w:sz="0" w:space="0" w:color="000000"/>
              <w:bottom w:val="single" w:sz="8"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i w:val="0"/>
                <w:color w:val="000000"/>
                <w:spacing w:val="0"/>
                <w:sz w:val="16"/>
                <w:u w:val="none"/>
              </w:rPr>
            </w:pPr>
            <w:r>
              <w:rPr>
                <w:rFonts w:ascii="Calibri" w:eastAsia="Calibri" w:hAnsi="Calibri" w:cs="Calibri"/>
                <w:b/>
                <w:i w:val="0"/>
                <w:color w:val="000000"/>
                <w:spacing w:val="0"/>
                <w:sz w:val="16"/>
                <w:u w:val="none"/>
              </w:rPr>
              <w:t>-</w:t>
            </w:r>
          </w:p>
        </w:tc>
        <w:tc>
          <w:tcPr>
            <w:tcW w:w="350" w:type="pct"/>
            <w:tcBorders>
              <w:top w:val="single" w:sz="8" w:space="0" w:color="000000"/>
              <w:left w:val="none" w:sz="0" w:space="0" w:color="000000"/>
              <w:bottom w:val="single" w:sz="8"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i w:val="0"/>
                <w:color w:val="000000"/>
                <w:spacing w:val="0"/>
                <w:sz w:val="16"/>
                <w:u w:val="none"/>
              </w:rPr>
            </w:pPr>
            <w:r>
              <w:rPr>
                <w:rFonts w:ascii="Calibri" w:eastAsia="Calibri" w:hAnsi="Calibri" w:cs="Calibri"/>
                <w:b/>
                <w:i w:val="0"/>
                <w:color w:val="000000"/>
                <w:spacing w:val="0"/>
                <w:sz w:val="16"/>
                <w:u w:val="none"/>
              </w:rPr>
              <w:t>-</w:t>
            </w:r>
          </w:p>
        </w:tc>
        <w:tc>
          <w:tcPr>
            <w:tcW w:w="350" w:type="pct"/>
            <w:tcBorders>
              <w:top w:val="single" w:sz="8" w:space="0" w:color="000000"/>
              <w:left w:val="none" w:sz="0" w:space="0" w:color="000000"/>
              <w:bottom w:val="single" w:sz="8"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i w:val="0"/>
                <w:color w:val="000000"/>
                <w:spacing w:val="0"/>
                <w:sz w:val="16"/>
                <w:u w:val="none"/>
              </w:rPr>
            </w:pPr>
            <w:r>
              <w:rPr>
                <w:rFonts w:ascii="Calibri" w:eastAsia="Calibri" w:hAnsi="Calibri" w:cs="Calibri"/>
                <w:b/>
                <w:i w:val="0"/>
                <w:color w:val="000000"/>
                <w:spacing w:val="0"/>
                <w:sz w:val="16"/>
                <w:u w:val="none"/>
              </w:rPr>
              <w:t>0</w:t>
            </w:r>
          </w:p>
        </w:tc>
        <w:tc>
          <w:tcPr>
            <w:tcW w:w="350" w:type="pct"/>
            <w:tcBorders>
              <w:top w:val="single" w:sz="8" w:space="0" w:color="000000"/>
              <w:left w:val="none" w:sz="0" w:space="0" w:color="000000"/>
              <w:bottom w:val="single" w:sz="8"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i w:val="0"/>
                <w:color w:val="000000"/>
                <w:spacing w:val="0"/>
                <w:sz w:val="16"/>
                <w:u w:val="none"/>
              </w:rPr>
            </w:pPr>
            <w:r>
              <w:rPr>
                <w:rFonts w:ascii="Calibri" w:eastAsia="Calibri" w:hAnsi="Calibri" w:cs="Calibri"/>
                <w:b/>
                <w:i w:val="0"/>
                <w:color w:val="000000"/>
                <w:spacing w:val="0"/>
                <w:sz w:val="16"/>
                <w:u w:val="none"/>
              </w:rPr>
              <w:t>-</w:t>
            </w:r>
          </w:p>
        </w:tc>
        <w:tc>
          <w:tcPr>
            <w:tcW w:w="350" w:type="pct"/>
            <w:tcBorders>
              <w:top w:val="single" w:sz="8" w:space="0" w:color="000000"/>
              <w:left w:val="none" w:sz="0" w:space="0" w:color="000000"/>
              <w:bottom w:val="single" w:sz="8"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i w:val="0"/>
                <w:color w:val="000000"/>
                <w:spacing w:val="0"/>
                <w:sz w:val="16"/>
                <w:u w:val="none"/>
              </w:rPr>
            </w:pPr>
            <w:r>
              <w:rPr>
                <w:rFonts w:ascii="Calibri" w:eastAsia="Calibri" w:hAnsi="Calibri" w:cs="Calibri"/>
                <w:b/>
                <w:i w:val="0"/>
                <w:color w:val="000000"/>
                <w:spacing w:val="0"/>
                <w:sz w:val="16"/>
                <w:u w:val="none"/>
              </w:rPr>
              <w:t>-</w:t>
            </w:r>
          </w:p>
        </w:tc>
        <w:tc>
          <w:tcPr>
            <w:tcW w:w="350" w:type="pct"/>
            <w:tcBorders>
              <w:top w:val="single" w:sz="8" w:space="0" w:color="000000"/>
              <w:left w:val="none" w:sz="0" w:space="0" w:color="000000"/>
              <w:bottom w:val="single" w:sz="8"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i w:val="0"/>
                <w:color w:val="000000"/>
                <w:spacing w:val="0"/>
                <w:sz w:val="16"/>
                <w:u w:val="none"/>
              </w:rPr>
            </w:pPr>
            <w:r>
              <w:rPr>
                <w:rFonts w:ascii="Calibri" w:eastAsia="Calibri" w:hAnsi="Calibri" w:cs="Calibri"/>
                <w:b/>
                <w:i w:val="0"/>
                <w:color w:val="000000"/>
                <w:spacing w:val="0"/>
                <w:sz w:val="16"/>
                <w:u w:val="none"/>
              </w:rPr>
              <w:t>0</w:t>
            </w:r>
          </w:p>
        </w:tc>
        <w:tc>
          <w:tcPr>
            <w:tcW w:w="350" w:type="pct"/>
            <w:tcBorders>
              <w:top w:val="single" w:sz="8" w:space="0" w:color="000000"/>
              <w:left w:val="none" w:sz="0" w:space="0" w:color="000000"/>
              <w:bottom w:val="single" w:sz="8"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i w:val="0"/>
                <w:color w:val="000000"/>
                <w:spacing w:val="0"/>
                <w:sz w:val="16"/>
                <w:u w:val="none"/>
              </w:rPr>
            </w:pPr>
            <w:r>
              <w:rPr>
                <w:rFonts w:ascii="Calibri" w:eastAsia="Calibri" w:hAnsi="Calibri" w:cs="Calibri"/>
                <w:b/>
                <w:i w:val="0"/>
                <w:color w:val="000000"/>
                <w:spacing w:val="0"/>
                <w:sz w:val="16"/>
                <w:u w:val="none"/>
              </w:rPr>
              <w:t>-</w:t>
            </w:r>
          </w:p>
        </w:tc>
        <w:tc>
          <w:tcPr>
            <w:tcW w:w="350" w:type="pct"/>
            <w:tcBorders>
              <w:top w:val="single" w:sz="8" w:space="0" w:color="000000"/>
              <w:left w:val="none" w:sz="0" w:space="0" w:color="000000"/>
              <w:bottom w:val="single" w:sz="8"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i w:val="0"/>
                <w:color w:val="000000"/>
                <w:spacing w:val="0"/>
                <w:sz w:val="16"/>
                <w:u w:val="none"/>
              </w:rPr>
            </w:pPr>
            <w:r>
              <w:rPr>
                <w:rFonts w:ascii="Calibri" w:eastAsia="Calibri" w:hAnsi="Calibri" w:cs="Calibri"/>
                <w:b/>
                <w:i w:val="0"/>
                <w:color w:val="000000"/>
                <w:spacing w:val="0"/>
                <w:sz w:val="16"/>
                <w:u w:val="none"/>
              </w:rPr>
              <w:t>-</w:t>
            </w:r>
          </w:p>
        </w:tc>
        <w:tc>
          <w:tcPr>
            <w:tcW w:w="350" w:type="pct"/>
            <w:tcBorders>
              <w:top w:val="single" w:sz="8" w:space="0" w:color="000000"/>
              <w:left w:val="none" w:sz="0" w:space="0" w:color="000000"/>
              <w:bottom w:val="single" w:sz="8"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i w:val="0"/>
                <w:color w:val="000000"/>
                <w:spacing w:val="0"/>
                <w:sz w:val="16"/>
                <w:u w:val="none"/>
              </w:rPr>
            </w:pPr>
            <w:r>
              <w:rPr>
                <w:rFonts w:ascii="Calibri" w:eastAsia="Calibri" w:hAnsi="Calibri" w:cs="Calibri"/>
                <w:b/>
                <w:i w:val="0"/>
                <w:color w:val="000000"/>
                <w:spacing w:val="0"/>
                <w:sz w:val="16"/>
                <w:u w:val="none"/>
              </w:rPr>
              <w:t>0</w:t>
            </w:r>
          </w:p>
        </w:tc>
        <w:tc>
          <w:tcPr>
            <w:tcW w:w="350" w:type="pct"/>
            <w:tcBorders>
              <w:top w:val="single" w:sz="8" w:space="0" w:color="000000"/>
              <w:left w:val="none" w:sz="0" w:space="0" w:color="000000"/>
              <w:bottom w:val="single" w:sz="8"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i w:val="0"/>
                <w:color w:val="000000"/>
                <w:spacing w:val="0"/>
                <w:sz w:val="16"/>
                <w:u w:val="none"/>
              </w:rPr>
            </w:pPr>
            <w:r>
              <w:rPr>
                <w:rFonts w:ascii="Calibri" w:eastAsia="Calibri" w:hAnsi="Calibri" w:cs="Calibri"/>
                <w:b/>
                <w:i w:val="0"/>
                <w:color w:val="000000"/>
                <w:spacing w:val="0"/>
                <w:sz w:val="16"/>
                <w:u w:val="none"/>
              </w:rPr>
              <w:t>-</w:t>
            </w:r>
          </w:p>
        </w:tc>
        <w:tc>
          <w:tcPr>
            <w:tcW w:w="350" w:type="pct"/>
            <w:tcBorders>
              <w:top w:val="single" w:sz="8" w:space="0" w:color="000000"/>
              <w:left w:val="none" w:sz="0" w:space="0" w:color="000000"/>
              <w:bottom w:val="single" w:sz="8"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i w:val="0"/>
                <w:color w:val="000000"/>
                <w:spacing w:val="0"/>
                <w:sz w:val="16"/>
                <w:u w:val="none"/>
              </w:rPr>
            </w:pPr>
            <w:r>
              <w:rPr>
                <w:rFonts w:ascii="Calibri" w:eastAsia="Calibri" w:hAnsi="Calibri" w:cs="Calibri"/>
                <w:b/>
                <w:i w:val="0"/>
                <w:color w:val="000000"/>
                <w:spacing w:val="0"/>
                <w:sz w:val="16"/>
                <w:u w:val="none"/>
              </w:rPr>
              <w:t>-</w:t>
            </w:r>
          </w:p>
        </w:tc>
        <w:tc>
          <w:tcPr>
            <w:tcW w:w="350" w:type="pct"/>
            <w:tcBorders>
              <w:top w:val="single" w:sz="8" w:space="0" w:color="000000"/>
              <w:left w:val="none" w:sz="0" w:space="0" w:color="000000"/>
              <w:bottom w:val="single" w:sz="8"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i w:val="0"/>
                <w:color w:val="000000"/>
                <w:spacing w:val="0"/>
                <w:sz w:val="16"/>
                <w:u w:val="none"/>
              </w:rPr>
            </w:pPr>
            <w:r>
              <w:rPr>
                <w:rFonts w:ascii="Calibri" w:eastAsia="Calibri" w:hAnsi="Calibri" w:cs="Calibri"/>
                <w:b/>
                <w:i w:val="0"/>
                <w:color w:val="000000"/>
                <w:spacing w:val="0"/>
                <w:sz w:val="16"/>
                <w:u w:val="none"/>
              </w:rPr>
              <w:t>0</w:t>
            </w:r>
          </w:p>
        </w:tc>
        <w:tc>
          <w:tcPr>
            <w:tcW w:w="350" w:type="pct"/>
            <w:tcBorders>
              <w:top w:val="single" w:sz="8" w:space="0" w:color="000000"/>
              <w:left w:val="none" w:sz="0" w:space="0" w:color="000000"/>
              <w:bottom w:val="single" w:sz="8"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i w:val="0"/>
                <w:color w:val="000000"/>
                <w:spacing w:val="0"/>
                <w:sz w:val="16"/>
                <w:u w:val="none"/>
              </w:rPr>
            </w:pPr>
            <w:r>
              <w:rPr>
                <w:rFonts w:ascii="Calibri" w:eastAsia="Calibri" w:hAnsi="Calibri" w:cs="Calibri"/>
                <w:b/>
                <w:i w:val="0"/>
                <w:color w:val="000000"/>
                <w:spacing w:val="0"/>
                <w:sz w:val="16"/>
                <w:u w:val="none"/>
              </w:rPr>
              <w:t>-</w:t>
            </w:r>
          </w:p>
        </w:tc>
      </w:tr>
    </w:tbl>
    <w:p w:rsidR="00A77B3E">
      <w:pPr>
        <w:spacing w:before="0" w:after="0"/>
        <w:ind w:left="0"/>
        <w:jc w:val="left"/>
        <w:rPr>
          <w:rFonts w:ascii="Calibri" w:eastAsia="Calibri" w:hAnsi="Calibri" w:cs="Calibri"/>
          <w:b w:val="0"/>
          <w:i/>
          <w:color w:val="000000"/>
          <w:spacing w:val="0"/>
          <w:sz w:val="16"/>
          <w:u w:val="none"/>
        </w:rPr>
      </w:pPr>
    </w:p>
    <w:p w:rsidR="00A77B3E">
      <w:pPr>
        <w:pStyle w:val="Heading3"/>
        <w:spacing w:before="0" w:after="0"/>
        <w:ind w:left="0"/>
        <w:jc w:val="left"/>
        <w:rPr>
          <w:rFonts w:ascii="Calibri" w:eastAsia="Calibri" w:hAnsi="Calibri" w:cs="Calibri"/>
          <w:b/>
          <w:i w:val="0"/>
          <w:color w:val="4F81BD"/>
          <w:spacing w:val="0"/>
          <w:sz w:val="24"/>
          <w:u w:val="none"/>
        </w:rPr>
      </w:pPr>
      <w:r>
        <w:rPr>
          <w:rFonts w:ascii="Calibri" w:eastAsia="Calibri" w:hAnsi="Calibri" w:cs="Calibri"/>
          <w:b/>
          <w:i w:val="0"/>
          <w:color w:val="4F81BD"/>
          <w:spacing w:val="0"/>
          <w:sz w:val="24"/>
          <w:u w:val="none"/>
        </w:rPr>
        <w:t>Prosjekteringsmidler til næringsveien i Lindesnes</w:t>
      </w:r>
    </w:p>
    <w:p w:rsidR="00A77B3E">
      <w:pPr>
        <w:spacing w:before="0" w:after="0"/>
        <w:ind w:left="0"/>
        <w:jc w:val="left"/>
        <w:rPr>
          <w:rFonts w:ascii="Calibri" w:eastAsia="Calibri" w:hAnsi="Calibri" w:cs="Calibri"/>
          <w:b w:val="0"/>
          <w:i w:val="0"/>
          <w:color w:val="000000"/>
          <w:spacing w:val="0"/>
          <w:sz w:val="22"/>
          <w:u w:val="none"/>
        </w:rPr>
      </w:pPr>
    </w:p>
    <w:p w:rsidR="00A77B3E">
      <w:pPr>
        <w:pStyle w:val="Heading4"/>
        <w:spacing w:before="0" w:after="0"/>
        <w:ind w:left="0"/>
        <w:jc w:val="left"/>
        <w:rPr>
          <w:rFonts w:ascii="Calibri" w:eastAsia="Calibri" w:hAnsi="Calibri" w:cs="Calibri"/>
          <w:b/>
          <w:i w:val="0"/>
          <w:color w:val="000000"/>
          <w:spacing w:val="0"/>
          <w:sz w:val="24"/>
          <w:u w:val="none"/>
        </w:rPr>
      </w:pPr>
      <w:r>
        <w:rPr>
          <w:rFonts w:ascii="Calibri" w:eastAsia="Calibri" w:hAnsi="Calibri" w:cs="Calibri"/>
          <w:b/>
          <w:i w:val="0"/>
          <w:color w:val="000000"/>
          <w:spacing w:val="0"/>
          <w:sz w:val="24"/>
          <w:u w:val="none"/>
        </w:rPr>
        <w:t>Endringsbeskrivelse</w:t>
      </w:r>
    </w:p>
    <w:p w:rsidR="00A77B3E">
      <w:pPr>
        <w:spacing w:before="0" w:after="0"/>
        <w:ind w:left="0"/>
        <w:jc w:val="left"/>
        <w:rPr>
          <w:rFonts w:ascii="Calibri" w:eastAsia="Calibri" w:hAnsi="Calibri" w:cs="Calibri"/>
          <w:b w:val="0"/>
          <w:i w:val="0"/>
          <w:color w:val="000000"/>
          <w:spacing w:val="0"/>
          <w:sz w:val="22"/>
          <w:u w:val="none"/>
        </w:rPr>
      </w:pPr>
    </w:p>
    <w:p w:rsidR="00A77B3E">
      <w:pPr>
        <w:spacing w:before="0" w:after="0" w:afterAutospacing="1"/>
        <w:ind w:left="0"/>
        <w:jc w:val="left"/>
        <w:rPr>
          <w:rFonts w:ascii="Calibri" w:eastAsia="Calibri" w:hAnsi="Calibri" w:cs="Calibri"/>
          <w:b w:val="0"/>
          <w:i w:val="0"/>
          <w:color w:val="000000"/>
          <w:spacing w:val="0"/>
          <w:sz w:val="22"/>
          <w:u w:val="none"/>
        </w:rPr>
      </w:pPr>
      <w:r>
        <w:rPr>
          <w:rFonts w:ascii="Calibri" w:eastAsia="Calibri" w:hAnsi="Calibri" w:cs="Calibri"/>
          <w:b w:val="0"/>
          <w:i w:val="0"/>
          <w:color w:val="000000"/>
          <w:spacing w:val="0"/>
          <w:sz w:val="22"/>
          <w:u w:val="none"/>
        </w:rPr>
        <w:t xml:space="preserve">Administrasjonen går snarlig i dialog med Lindesnes Kommune og GE Healthcare for å starte prosjekteringen og forhandle frem en fordeling av kostnadene. </w:t>
      </w:r>
    </w:p>
    <w:p w:rsidR="00A77B3E">
      <w:pPr>
        <w:pStyle w:val="Heading2"/>
        <w:jc w:val="left"/>
        <w:rPr>
          <w:rFonts w:ascii="Calibri" w:eastAsia="Calibri" w:hAnsi="Calibri" w:cs="Calibri"/>
          <w:b/>
          <w:i w:val="0"/>
          <w:color w:val="0070C0"/>
          <w:spacing w:val="0"/>
          <w:sz w:val="26"/>
          <w:u w:val="none"/>
        </w:rPr>
      </w:pPr>
      <w:r>
        <w:rPr>
          <w:rFonts w:ascii="Calibri" w:eastAsia="Calibri" w:hAnsi="Calibri" w:cs="Calibri"/>
          <w:b/>
          <w:i w:val="0"/>
          <w:color w:val="0070C0"/>
          <w:spacing w:val="0"/>
          <w:sz w:val="26"/>
          <w:u w:val="none"/>
        </w:rPr>
        <w:t>Verbalforslag</w:t>
      </w:r>
    </w:p>
    <w:p w:rsidR="00A77B3E">
      <w:pPr>
        <w:jc w:val="left"/>
        <w:rPr>
          <w:rFonts w:ascii="Calibri" w:eastAsia="Calibri" w:hAnsi="Calibri" w:cs="Calibri"/>
          <w:b w:val="0"/>
          <w:i w:val="0"/>
          <w:color w:val="000000"/>
          <w:spacing w:val="0"/>
          <w:sz w:val="22"/>
          <w:u w:val="none"/>
        </w:rPr>
      </w:pPr>
    </w:p>
    <w:p w:rsidR="00A77B3E">
      <w:pPr>
        <w:pStyle w:val="Heading3"/>
        <w:jc w:val="left"/>
        <w:rPr>
          <w:rFonts w:ascii="Calibri" w:eastAsia="Calibri" w:hAnsi="Calibri" w:cs="Calibri"/>
          <w:b/>
          <w:i w:val="0"/>
          <w:color w:val="4F81BD"/>
          <w:spacing w:val="0"/>
          <w:sz w:val="24"/>
          <w:u w:val="none"/>
        </w:rPr>
      </w:pPr>
      <w:r>
        <w:rPr>
          <w:rFonts w:ascii="Calibri" w:eastAsia="Calibri" w:hAnsi="Calibri" w:cs="Calibri"/>
          <w:b/>
          <w:i w:val="0"/>
          <w:color w:val="4F81BD"/>
          <w:spacing w:val="0"/>
          <w:sz w:val="24"/>
          <w:u w:val="none"/>
        </w:rPr>
        <w:t>Politisk organisering</w:t>
      </w:r>
    </w:p>
    <w:p w:rsidR="00A77B3E">
      <w:pPr>
        <w:jc w:val="left"/>
        <w:rPr>
          <w:rFonts w:ascii="Calibri" w:eastAsia="Calibri" w:hAnsi="Calibri" w:cs="Calibri"/>
          <w:b w:val="0"/>
          <w:i w:val="0"/>
          <w:color w:val="000000"/>
          <w:spacing w:val="0"/>
          <w:sz w:val="22"/>
          <w:u w:val="none"/>
        </w:rPr>
      </w:pPr>
    </w:p>
    <w:p w:rsidR="00A77B3E">
      <w:pPr>
        <w:spacing w:afterAutospacing="1"/>
        <w:ind w:left="0"/>
        <w:jc w:val="left"/>
        <w:rPr>
          <w:rFonts w:ascii="Calibri" w:eastAsia="Calibri" w:hAnsi="Calibri" w:cs="Calibri"/>
          <w:b w:val="0"/>
          <w:i w:val="0"/>
          <w:color w:val="000000"/>
          <w:spacing w:val="0"/>
          <w:sz w:val="22"/>
          <w:u w:val="none"/>
        </w:rPr>
      </w:pPr>
      <w:r>
        <w:rPr>
          <w:rFonts w:ascii="Calibri" w:eastAsia="Calibri" w:hAnsi="Calibri" w:cs="Calibri"/>
          <w:b w:val="0"/>
          <w:i w:val="0"/>
          <w:color w:val="000000"/>
          <w:spacing w:val="0"/>
          <w:sz w:val="22"/>
          <w:u w:val="none"/>
        </w:rPr>
        <w:t>Fylkestinget ber om en gjennomgang av den politiske organiseringen for neste periode og følge opp innsparinger vedtatt i økonomiplanen. </w:t>
      </w:r>
    </w:p>
    <w:p w:rsidR="00A77B3E">
      <w:pPr>
        <w:pStyle w:val="Heading3"/>
        <w:jc w:val="left"/>
        <w:rPr>
          <w:rFonts w:ascii="Calibri" w:eastAsia="Calibri" w:hAnsi="Calibri" w:cs="Calibri"/>
          <w:b/>
          <w:i w:val="0"/>
          <w:color w:val="4F81BD"/>
          <w:spacing w:val="0"/>
          <w:sz w:val="24"/>
          <w:u w:val="none"/>
        </w:rPr>
      </w:pPr>
      <w:r>
        <w:rPr>
          <w:rFonts w:ascii="Calibri" w:eastAsia="Calibri" w:hAnsi="Calibri" w:cs="Calibri"/>
          <w:b/>
          <w:i w:val="0"/>
          <w:color w:val="4F81BD"/>
          <w:spacing w:val="0"/>
          <w:sz w:val="24"/>
          <w:u w:val="none"/>
        </w:rPr>
        <w:t>Internasjonalt arbeid</w:t>
      </w:r>
    </w:p>
    <w:p w:rsidR="00A77B3E">
      <w:pPr>
        <w:jc w:val="left"/>
        <w:rPr>
          <w:rFonts w:ascii="Calibri" w:eastAsia="Calibri" w:hAnsi="Calibri" w:cs="Calibri"/>
          <w:b w:val="0"/>
          <w:i w:val="0"/>
          <w:color w:val="000000"/>
          <w:spacing w:val="0"/>
          <w:sz w:val="22"/>
          <w:u w:val="none"/>
        </w:rPr>
      </w:pPr>
    </w:p>
    <w:p w:rsidR="00A77B3E">
      <w:pPr>
        <w:spacing w:afterAutospacing="1"/>
        <w:ind w:left="0"/>
        <w:jc w:val="left"/>
        <w:rPr>
          <w:rFonts w:ascii="Calibri" w:eastAsia="Calibri" w:hAnsi="Calibri" w:cs="Calibri"/>
          <w:b w:val="0"/>
          <w:i w:val="0"/>
          <w:color w:val="000000"/>
          <w:spacing w:val="0"/>
          <w:sz w:val="22"/>
          <w:u w:val="none"/>
        </w:rPr>
      </w:pPr>
      <w:r>
        <w:rPr>
          <w:rFonts w:ascii="Calibri" w:eastAsia="Calibri" w:hAnsi="Calibri" w:cs="Calibri"/>
          <w:b w:val="0"/>
          <w:i w:val="0"/>
          <w:color w:val="000000"/>
          <w:spacing w:val="0"/>
          <w:sz w:val="22"/>
          <w:u w:val="none"/>
        </w:rPr>
        <w:t>Fylkestinget ber om en gjennomgang av det politiske arbeidet, både administrativt og politisk og ber fylkeskommunedirektøren se på hvordan ressursene brukes i dag og hvordan de kan brukes mest mulig effektivt. Det bes særlig sees på hvilken effekt man kan få av Agder Europakontor og at det sees til Buskerud og Akershus erfaringer ved å tre ut av Nordsjøkommisjonen og CPMR. Saken må innarbeide innsparingene i økonomiplanen.</w:t>
      </w:r>
    </w:p>
    <w:p w:rsidR="00A77B3E">
      <w:pPr>
        <w:pStyle w:val="Heading3"/>
        <w:jc w:val="left"/>
        <w:rPr>
          <w:rFonts w:ascii="Calibri" w:eastAsia="Calibri" w:hAnsi="Calibri" w:cs="Calibri"/>
          <w:b/>
          <w:i w:val="0"/>
          <w:color w:val="4F81BD"/>
          <w:spacing w:val="0"/>
          <w:sz w:val="24"/>
          <w:u w:val="none"/>
        </w:rPr>
      </w:pPr>
      <w:r>
        <w:rPr>
          <w:rFonts w:ascii="Calibri" w:eastAsia="Calibri" w:hAnsi="Calibri" w:cs="Calibri"/>
          <w:b/>
          <w:i w:val="0"/>
          <w:color w:val="4F81BD"/>
          <w:spacing w:val="0"/>
          <w:sz w:val="24"/>
          <w:u w:val="none"/>
        </w:rPr>
        <w:t>Styrke AKT</w:t>
      </w:r>
    </w:p>
    <w:p w:rsidR="00A77B3E">
      <w:pPr>
        <w:jc w:val="left"/>
        <w:rPr>
          <w:rFonts w:ascii="Calibri" w:eastAsia="Calibri" w:hAnsi="Calibri" w:cs="Calibri"/>
          <w:b w:val="0"/>
          <w:i w:val="0"/>
          <w:color w:val="000000"/>
          <w:spacing w:val="0"/>
          <w:sz w:val="22"/>
          <w:u w:val="none"/>
        </w:rPr>
      </w:pPr>
    </w:p>
    <w:p w:rsidR="00A77B3E">
      <w:pPr>
        <w:spacing w:afterAutospacing="1"/>
        <w:ind w:left="0"/>
        <w:jc w:val="left"/>
        <w:rPr>
          <w:rFonts w:ascii="Calibri" w:eastAsia="Calibri" w:hAnsi="Calibri" w:cs="Calibri"/>
          <w:b w:val="0"/>
          <w:i w:val="0"/>
          <w:color w:val="000000"/>
          <w:spacing w:val="0"/>
          <w:sz w:val="22"/>
          <w:u w:val="none"/>
        </w:rPr>
      </w:pPr>
      <w:r>
        <w:rPr>
          <w:rFonts w:ascii="Calibri" w:eastAsia="Calibri" w:hAnsi="Calibri" w:cs="Calibri"/>
          <w:b w:val="0"/>
          <w:i w:val="0"/>
          <w:color w:val="000000"/>
          <w:spacing w:val="0"/>
          <w:sz w:val="22"/>
          <w:u w:val="none"/>
        </w:rPr>
        <w:t>Agder fylkeskommune ber Byvekstsavtalen for Kristiansandregionen om å bevilge mer midler til kollektiv, på bekostning av andre prosjekter innen GS. </w:t>
      </w:r>
    </w:p>
    <w:p w:rsidR="00A77B3E">
      <w:pPr>
        <w:spacing w:afterAutospacing="1"/>
        <w:ind w:left="0"/>
        <w:jc w:val="left"/>
        <w:rPr>
          <w:rFonts w:ascii="Calibri" w:eastAsia="Calibri" w:hAnsi="Calibri" w:cs="Calibri"/>
          <w:b w:val="0"/>
          <w:i w:val="0"/>
          <w:color w:val="000000"/>
          <w:spacing w:val="0"/>
          <w:sz w:val="22"/>
          <w:u w:val="none"/>
        </w:rPr>
      </w:pPr>
      <w:r>
        <w:rPr>
          <w:rFonts w:ascii="Calibri" w:eastAsia="Calibri" w:hAnsi="Calibri" w:cs="Calibri"/>
          <w:b w:val="0"/>
          <w:i w:val="0"/>
          <w:color w:val="000000"/>
          <w:spacing w:val="0"/>
          <w:sz w:val="22"/>
          <w:u w:val="none"/>
        </w:rPr>
        <w:t>Fylkestinget ber administrasjonen komme tilbake med en sak til fylkesutvalget i februar som redegjør for konsekvensene av endelig vedtatt statsbudsjett for kollektivtransporten i Agder og videre behov. </w:t>
      </w:r>
    </w:p>
    <w:p w:rsidR="00A77B3E">
      <w:pPr>
        <w:pStyle w:val="Heading3"/>
        <w:jc w:val="left"/>
        <w:rPr>
          <w:rFonts w:ascii="Calibri" w:eastAsia="Calibri" w:hAnsi="Calibri" w:cs="Calibri"/>
          <w:b/>
          <w:i w:val="0"/>
          <w:color w:val="4F81BD"/>
          <w:spacing w:val="0"/>
          <w:sz w:val="24"/>
          <w:u w:val="none"/>
        </w:rPr>
      </w:pPr>
      <w:r>
        <w:rPr>
          <w:rFonts w:ascii="Calibri" w:eastAsia="Calibri" w:hAnsi="Calibri" w:cs="Calibri"/>
          <w:b/>
          <w:i w:val="0"/>
          <w:color w:val="4F81BD"/>
          <w:spacing w:val="0"/>
          <w:sz w:val="24"/>
          <w:u w:val="none"/>
        </w:rPr>
        <w:t>Klimaomstillingsfond</w:t>
      </w:r>
    </w:p>
    <w:p w:rsidR="00A77B3E">
      <w:pPr>
        <w:jc w:val="left"/>
        <w:rPr>
          <w:rFonts w:ascii="Calibri" w:eastAsia="Calibri" w:hAnsi="Calibri" w:cs="Calibri"/>
          <w:b w:val="0"/>
          <w:i w:val="0"/>
          <w:color w:val="000000"/>
          <w:spacing w:val="0"/>
          <w:sz w:val="22"/>
          <w:u w:val="none"/>
        </w:rPr>
      </w:pPr>
    </w:p>
    <w:p w:rsidR="00A77B3E">
      <w:pPr>
        <w:spacing w:afterAutospacing="1"/>
        <w:ind w:left="0"/>
        <w:jc w:val="left"/>
        <w:rPr>
          <w:rFonts w:ascii="Calibri" w:eastAsia="Calibri" w:hAnsi="Calibri" w:cs="Calibri"/>
          <w:b w:val="0"/>
          <w:i w:val="0"/>
          <w:color w:val="000000"/>
          <w:spacing w:val="0"/>
          <w:sz w:val="22"/>
          <w:u w:val="none"/>
        </w:rPr>
      </w:pPr>
      <w:r>
        <w:rPr>
          <w:rFonts w:ascii="Calibri" w:eastAsia="Calibri" w:hAnsi="Calibri" w:cs="Calibri"/>
          <w:b w:val="0"/>
          <w:i w:val="0"/>
          <w:color w:val="000000"/>
          <w:spacing w:val="0"/>
          <w:sz w:val="22"/>
          <w:u w:val="none"/>
        </w:rPr>
        <w:t>Fylkestinget etablerer et klimaomstillingsfond i Agder, og ber administrasjonen samle alle støtteordninger for utslippskutt som tidligere er vedtatt der. Fylkestinget bevilger i tillegg 2 millioner til fondet. Hovedutvalg for næring, kultur og miljø får fremlagt en sak med innretning på fondet og en oversikt over hvilke ordninger som eksisterer idag og som kan tas inn i fondet. </w:t>
      </w:r>
    </w:p>
    <w:p w:rsidR="00A77B3E">
      <w:pPr>
        <w:pStyle w:val="Heading2"/>
        <w:jc w:val="left"/>
        <w:rPr>
          <w:rFonts w:ascii="Calibri" w:eastAsia="Calibri" w:hAnsi="Calibri" w:cs="Calibri"/>
          <w:b/>
          <w:i w:val="0"/>
          <w:color w:val="0070C0"/>
          <w:spacing w:val="0"/>
          <w:sz w:val="26"/>
          <w:u w:val="none"/>
        </w:rPr>
      </w:pPr>
      <w:r>
        <w:rPr>
          <w:rFonts w:ascii="Calibri" w:eastAsia="Calibri" w:hAnsi="Calibri" w:cs="Calibri"/>
          <w:b/>
          <w:i w:val="0"/>
          <w:color w:val="0070C0"/>
          <w:spacing w:val="0"/>
          <w:sz w:val="26"/>
          <w:u w:val="none"/>
        </w:rPr>
        <w:t>Vedlegg</w:t>
      </w:r>
    </w:p>
    <w:p w:rsidR="00A77B3E">
      <w:pPr>
        <w:jc w:val="left"/>
        <w:rPr>
          <w:rFonts w:ascii="Calibri" w:eastAsia="Calibri" w:hAnsi="Calibri" w:cs="Calibri"/>
          <w:b w:val="0"/>
          <w:i w:val="0"/>
          <w:color w:val="000000"/>
          <w:spacing w:val="0"/>
          <w:sz w:val="22"/>
          <w:u w:val="none"/>
        </w:rPr>
      </w:pPr>
    </w:p>
    <w:p w:rsidR="00A77B3E">
      <w:pPr>
        <w:pStyle w:val="Heading3"/>
        <w:jc w:val="left"/>
        <w:rPr>
          <w:rFonts w:ascii="Calibri" w:eastAsia="Calibri" w:hAnsi="Calibri" w:cs="Calibri"/>
          <w:b/>
          <w:i w:val="0"/>
          <w:color w:val="4F81BD"/>
          <w:spacing w:val="0"/>
          <w:sz w:val="24"/>
          <w:u w:val="none"/>
        </w:rPr>
      </w:pPr>
      <w:r>
        <w:rPr>
          <w:rFonts w:ascii="Calibri" w:eastAsia="Calibri" w:hAnsi="Calibri" w:cs="Calibri"/>
          <w:b/>
          <w:i w:val="0"/>
          <w:color w:val="4F81BD"/>
          <w:spacing w:val="0"/>
          <w:sz w:val="24"/>
          <w:u w:val="none"/>
        </w:rPr>
        <w:t>Bevilgningsoversikt drift etter § 5-4 første ledd</w:t>
      </w:r>
    </w:p>
    <w:p w:rsidR="00A77B3E">
      <w:pPr>
        <w:jc w:val="left"/>
        <w:rPr>
          <w:rFonts w:ascii="Calibri" w:eastAsia="Calibri" w:hAnsi="Calibri" w:cs="Calibri"/>
          <w:b w:val="0"/>
          <w:i w:val="0"/>
          <w:color w:val="000000"/>
          <w:spacing w:val="0"/>
          <w:sz w:val="22"/>
          <w:u w:val="none"/>
        </w:rPr>
      </w:pPr>
    </w:p>
    <w:p w:rsidR="00A77B3E">
      <w:pPr>
        <w:jc w:val="left"/>
        <w:rPr>
          <w:rFonts w:ascii="Calibri" w:eastAsia="Calibri" w:hAnsi="Calibri" w:cs="Calibri"/>
          <w:b/>
          <w:i/>
          <w:color w:val="000000"/>
          <w:spacing w:val="0"/>
          <w:sz w:val="16"/>
          <w:u w:val="none"/>
        </w:rPr>
        <w:sectPr>
          <w:type w:val="nextPage"/>
          <w:pgSz w:w="11906" w:h="16838" w:orient="portrait"/>
          <w:pgMar w:top="1440" w:right="1134" w:bottom="1440" w:left="1417" w:header="720" w:footer="720" w:gutter="0"/>
          <w:cols w:space="720"/>
          <w:titlePg/>
          <w:docGrid w:linePitch="360"/>
        </w:sectPr>
      </w:pPr>
    </w:p>
    <w:p w:rsidR="00A77B3E">
      <w:pPr>
        <w:spacing w:before="0" w:after="0"/>
        <w:ind w:left="0"/>
        <w:jc w:val="left"/>
        <w:rPr>
          <w:rFonts w:ascii="Calibri" w:eastAsia="Calibri" w:hAnsi="Calibri" w:cs="Calibri"/>
          <w:b w:val="0"/>
          <w:i/>
          <w:color w:val="000000"/>
          <w:spacing w:val="0"/>
          <w:sz w:val="16"/>
          <w:u w:val="none"/>
        </w:rPr>
      </w:pPr>
      <w:r>
        <w:rPr>
          <w:rFonts w:ascii="Calibri" w:eastAsia="Calibri" w:hAnsi="Calibri" w:cs="Calibri"/>
          <w:b w:val="0"/>
          <w:i/>
          <w:color w:val="000000"/>
          <w:spacing w:val="0"/>
          <w:sz w:val="16"/>
          <w:u w:val="none"/>
        </w:rPr>
        <w:t>Beløp i 1000</w:t>
      </w:r>
    </w:p>
    <w:tbl>
      <w:tblPr>
        <w:tblStyle w:val="GridTable1Light"/>
        <w:tblW w:w="5000" w:type="pct"/>
      </w:tblPr>
      <w:tblGrid>
        <w:gridCol w:w="2853"/>
        <w:gridCol w:w="999"/>
        <w:gridCol w:w="856"/>
        <w:gridCol w:w="999"/>
        <w:gridCol w:w="999"/>
        <w:gridCol w:w="856"/>
        <w:gridCol w:w="999"/>
        <w:gridCol w:w="999"/>
        <w:gridCol w:w="856"/>
        <w:gridCol w:w="999"/>
        <w:gridCol w:w="999"/>
        <w:gridCol w:w="856"/>
        <w:gridCol w:w="999"/>
      </w:tblGrid>
      <w:tr>
        <w:tblPrEx>
          <w:tblW w:w="5000" w:type="pct"/>
        </w:tblPrEx>
        <w:tc>
          <w:tcPr>
            <w:tcW w:w="100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left"/>
              <w:rPr>
                <w:rFonts w:ascii="Calibri" w:eastAsia="Calibri" w:hAnsi="Calibri" w:cs="Calibri"/>
                <w:b/>
                <w:i w:val="0"/>
                <w:color w:val="0070C0"/>
                <w:spacing w:val="0"/>
                <w:sz w:val="16"/>
                <w:u w:val="none"/>
              </w:rPr>
            </w:pPr>
          </w:p>
        </w:tc>
        <w:tc>
          <w:tcPr>
            <w:tcW w:w="350" w:type="pct"/>
            <w:gridSpan w:val="3"/>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center"/>
              <w:rPr>
                <w:rFonts w:ascii="Calibri" w:eastAsia="Calibri" w:hAnsi="Calibri" w:cs="Calibri"/>
                <w:b/>
                <w:i w:val="0"/>
                <w:color w:val="0070C0"/>
                <w:spacing w:val="0"/>
                <w:sz w:val="16"/>
                <w:u w:val="none"/>
              </w:rPr>
            </w:pPr>
            <w:r>
              <w:rPr>
                <w:rFonts w:ascii="Calibri" w:eastAsia="Calibri" w:hAnsi="Calibri" w:cs="Calibri"/>
                <w:b/>
                <w:i w:val="0"/>
                <w:color w:val="0070C0"/>
                <w:spacing w:val="0"/>
                <w:sz w:val="16"/>
                <w:u w:val="none"/>
              </w:rPr>
              <w:t>2026</w:t>
            </w:r>
          </w:p>
        </w:tc>
        <w:tc>
          <w:tcPr>
            <w:tcW w:w="350" w:type="pct"/>
            <w:gridSpan w:val="3"/>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center"/>
              <w:rPr>
                <w:rFonts w:ascii="Calibri" w:eastAsia="Calibri" w:hAnsi="Calibri" w:cs="Calibri"/>
                <w:b/>
                <w:i w:val="0"/>
                <w:color w:val="0070C0"/>
                <w:spacing w:val="0"/>
                <w:sz w:val="16"/>
                <w:u w:val="none"/>
              </w:rPr>
            </w:pPr>
            <w:r>
              <w:rPr>
                <w:rFonts w:ascii="Calibri" w:eastAsia="Calibri" w:hAnsi="Calibri" w:cs="Calibri"/>
                <w:b/>
                <w:i w:val="0"/>
                <w:color w:val="0070C0"/>
                <w:spacing w:val="0"/>
                <w:sz w:val="16"/>
                <w:u w:val="none"/>
              </w:rPr>
              <w:t>2027</w:t>
            </w:r>
          </w:p>
        </w:tc>
        <w:tc>
          <w:tcPr>
            <w:tcW w:w="350" w:type="pct"/>
            <w:gridSpan w:val="3"/>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center"/>
              <w:rPr>
                <w:rFonts w:ascii="Calibri" w:eastAsia="Calibri" w:hAnsi="Calibri" w:cs="Calibri"/>
                <w:b/>
                <w:i w:val="0"/>
                <w:color w:val="0070C0"/>
                <w:spacing w:val="0"/>
                <w:sz w:val="16"/>
                <w:u w:val="none"/>
              </w:rPr>
            </w:pPr>
            <w:r>
              <w:rPr>
                <w:rFonts w:ascii="Calibri" w:eastAsia="Calibri" w:hAnsi="Calibri" w:cs="Calibri"/>
                <w:b/>
                <w:i w:val="0"/>
                <w:color w:val="0070C0"/>
                <w:spacing w:val="0"/>
                <w:sz w:val="16"/>
                <w:u w:val="none"/>
              </w:rPr>
              <w:t>2028</w:t>
            </w:r>
          </w:p>
        </w:tc>
        <w:tc>
          <w:tcPr>
            <w:tcW w:w="350" w:type="pct"/>
            <w:gridSpan w:val="3"/>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center"/>
              <w:rPr>
                <w:rFonts w:ascii="Calibri" w:eastAsia="Calibri" w:hAnsi="Calibri" w:cs="Calibri"/>
                <w:b/>
                <w:i w:val="0"/>
                <w:color w:val="0070C0"/>
                <w:spacing w:val="0"/>
                <w:sz w:val="16"/>
                <w:u w:val="none"/>
              </w:rPr>
            </w:pPr>
            <w:r>
              <w:rPr>
                <w:rFonts w:ascii="Calibri" w:eastAsia="Calibri" w:hAnsi="Calibri" w:cs="Calibri"/>
                <w:b/>
                <w:i w:val="0"/>
                <w:color w:val="0070C0"/>
                <w:spacing w:val="0"/>
                <w:sz w:val="16"/>
                <w:u w:val="none"/>
              </w:rPr>
              <w:t>2029</w:t>
            </w:r>
          </w:p>
        </w:tc>
      </w:tr>
      <w:tr>
        <w:tblPrEx>
          <w:tblW w:w="5000" w:type="pct"/>
        </w:tblPrEx>
        <w:tc>
          <w:tcPr>
            <w:tcW w:w="100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left"/>
              <w:rPr>
                <w:rFonts w:ascii="Calibri" w:eastAsia="Calibri" w:hAnsi="Calibri" w:cs="Calibri"/>
                <w:b/>
                <w:i w:val="0"/>
                <w:color w:val="0070C0"/>
                <w:spacing w:val="0"/>
                <w:sz w:val="16"/>
                <w:u w:val="none"/>
              </w:rPr>
            </w:pP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i w:val="0"/>
                <w:color w:val="0070C0"/>
                <w:spacing w:val="0"/>
                <w:sz w:val="16"/>
                <w:u w:val="none"/>
              </w:rPr>
            </w:pPr>
            <w:r>
              <w:rPr>
                <w:rFonts w:ascii="Calibri" w:eastAsia="Calibri" w:hAnsi="Calibri" w:cs="Calibri"/>
                <w:b/>
                <w:i w:val="0"/>
                <w:color w:val="0070C0"/>
                <w:spacing w:val="0"/>
                <w:sz w:val="16"/>
                <w:u w:val="none"/>
              </w:rPr>
              <w:t>Innstilling</w:t>
            </w:r>
          </w:p>
        </w:tc>
        <w:tc>
          <w:tcPr>
            <w:tcW w:w="30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i w:val="0"/>
                <w:color w:val="0070C0"/>
                <w:spacing w:val="0"/>
                <w:sz w:val="16"/>
                <w:u w:val="none"/>
              </w:rPr>
            </w:pPr>
            <w:r>
              <w:rPr>
                <w:rFonts w:ascii="Calibri" w:eastAsia="Calibri" w:hAnsi="Calibri" w:cs="Calibri"/>
                <w:b/>
                <w:i w:val="0"/>
                <w:color w:val="0070C0"/>
                <w:spacing w:val="0"/>
                <w:sz w:val="16"/>
                <w:u w:val="none"/>
              </w:rPr>
              <w:t>Endring</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i w:val="0"/>
                <w:color w:val="0070C0"/>
                <w:spacing w:val="0"/>
                <w:sz w:val="16"/>
                <w:u w:val="none"/>
              </w:rPr>
            </w:pPr>
            <w:r>
              <w:rPr>
                <w:rFonts w:ascii="Calibri" w:eastAsia="Calibri" w:hAnsi="Calibri" w:cs="Calibri"/>
                <w:b/>
                <w:i w:val="0"/>
                <w:color w:val="0070C0"/>
                <w:spacing w:val="0"/>
                <w:sz w:val="16"/>
                <w:u w:val="none"/>
              </w:rPr>
              <w:t>Mitt forslag</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i w:val="0"/>
                <w:color w:val="0070C0"/>
                <w:spacing w:val="0"/>
                <w:sz w:val="16"/>
                <w:u w:val="none"/>
              </w:rPr>
            </w:pPr>
            <w:r>
              <w:rPr>
                <w:rFonts w:ascii="Calibri" w:eastAsia="Calibri" w:hAnsi="Calibri" w:cs="Calibri"/>
                <w:b/>
                <w:i w:val="0"/>
                <w:color w:val="0070C0"/>
                <w:spacing w:val="0"/>
                <w:sz w:val="16"/>
                <w:u w:val="none"/>
              </w:rPr>
              <w:t>Innstilling</w:t>
            </w:r>
          </w:p>
        </w:tc>
        <w:tc>
          <w:tcPr>
            <w:tcW w:w="30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i w:val="0"/>
                <w:color w:val="0070C0"/>
                <w:spacing w:val="0"/>
                <w:sz w:val="16"/>
                <w:u w:val="none"/>
              </w:rPr>
            </w:pPr>
            <w:r>
              <w:rPr>
                <w:rFonts w:ascii="Calibri" w:eastAsia="Calibri" w:hAnsi="Calibri" w:cs="Calibri"/>
                <w:b/>
                <w:i w:val="0"/>
                <w:color w:val="0070C0"/>
                <w:spacing w:val="0"/>
                <w:sz w:val="16"/>
                <w:u w:val="none"/>
              </w:rPr>
              <w:t>Endring</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i w:val="0"/>
                <w:color w:val="0070C0"/>
                <w:spacing w:val="0"/>
                <w:sz w:val="16"/>
                <w:u w:val="none"/>
              </w:rPr>
            </w:pPr>
            <w:r>
              <w:rPr>
                <w:rFonts w:ascii="Calibri" w:eastAsia="Calibri" w:hAnsi="Calibri" w:cs="Calibri"/>
                <w:b/>
                <w:i w:val="0"/>
                <w:color w:val="0070C0"/>
                <w:spacing w:val="0"/>
                <w:sz w:val="16"/>
                <w:u w:val="none"/>
              </w:rPr>
              <w:t>Mitt forslag</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i w:val="0"/>
                <w:color w:val="0070C0"/>
                <w:spacing w:val="0"/>
                <w:sz w:val="16"/>
                <w:u w:val="none"/>
              </w:rPr>
            </w:pPr>
            <w:r>
              <w:rPr>
                <w:rFonts w:ascii="Calibri" w:eastAsia="Calibri" w:hAnsi="Calibri" w:cs="Calibri"/>
                <w:b/>
                <w:i w:val="0"/>
                <w:color w:val="0070C0"/>
                <w:spacing w:val="0"/>
                <w:sz w:val="16"/>
                <w:u w:val="none"/>
              </w:rPr>
              <w:t>Innstilling</w:t>
            </w:r>
          </w:p>
        </w:tc>
        <w:tc>
          <w:tcPr>
            <w:tcW w:w="30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i w:val="0"/>
                <w:color w:val="0070C0"/>
                <w:spacing w:val="0"/>
                <w:sz w:val="16"/>
                <w:u w:val="none"/>
              </w:rPr>
            </w:pPr>
            <w:r>
              <w:rPr>
                <w:rFonts w:ascii="Calibri" w:eastAsia="Calibri" w:hAnsi="Calibri" w:cs="Calibri"/>
                <w:b/>
                <w:i w:val="0"/>
                <w:color w:val="0070C0"/>
                <w:spacing w:val="0"/>
                <w:sz w:val="16"/>
                <w:u w:val="none"/>
              </w:rPr>
              <w:t>Endring</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i w:val="0"/>
                <w:color w:val="0070C0"/>
                <w:spacing w:val="0"/>
                <w:sz w:val="16"/>
                <w:u w:val="none"/>
              </w:rPr>
            </w:pPr>
            <w:r>
              <w:rPr>
                <w:rFonts w:ascii="Calibri" w:eastAsia="Calibri" w:hAnsi="Calibri" w:cs="Calibri"/>
                <w:b/>
                <w:i w:val="0"/>
                <w:color w:val="0070C0"/>
                <w:spacing w:val="0"/>
                <w:sz w:val="16"/>
                <w:u w:val="none"/>
              </w:rPr>
              <w:t>Mitt forslag</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i w:val="0"/>
                <w:color w:val="0070C0"/>
                <w:spacing w:val="0"/>
                <w:sz w:val="16"/>
                <w:u w:val="none"/>
              </w:rPr>
            </w:pPr>
            <w:r>
              <w:rPr>
                <w:rFonts w:ascii="Calibri" w:eastAsia="Calibri" w:hAnsi="Calibri" w:cs="Calibri"/>
                <w:b/>
                <w:i w:val="0"/>
                <w:color w:val="0070C0"/>
                <w:spacing w:val="0"/>
                <w:sz w:val="16"/>
                <w:u w:val="none"/>
              </w:rPr>
              <w:t>Innstilling</w:t>
            </w:r>
          </w:p>
        </w:tc>
        <w:tc>
          <w:tcPr>
            <w:tcW w:w="30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i w:val="0"/>
                <w:color w:val="0070C0"/>
                <w:spacing w:val="0"/>
                <w:sz w:val="16"/>
                <w:u w:val="none"/>
              </w:rPr>
            </w:pPr>
            <w:r>
              <w:rPr>
                <w:rFonts w:ascii="Calibri" w:eastAsia="Calibri" w:hAnsi="Calibri" w:cs="Calibri"/>
                <w:b/>
                <w:i w:val="0"/>
                <w:color w:val="0070C0"/>
                <w:spacing w:val="0"/>
                <w:sz w:val="16"/>
                <w:u w:val="none"/>
              </w:rPr>
              <w:t>Endring</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i w:val="0"/>
                <w:color w:val="0070C0"/>
                <w:spacing w:val="0"/>
                <w:sz w:val="16"/>
                <w:u w:val="none"/>
              </w:rPr>
            </w:pPr>
            <w:r>
              <w:rPr>
                <w:rFonts w:ascii="Calibri" w:eastAsia="Calibri" w:hAnsi="Calibri" w:cs="Calibri"/>
                <w:b/>
                <w:i w:val="0"/>
                <w:color w:val="0070C0"/>
                <w:spacing w:val="0"/>
                <w:sz w:val="16"/>
                <w:u w:val="none"/>
              </w:rPr>
              <w:t>Mitt forslag</w:t>
            </w:r>
          </w:p>
        </w:tc>
      </w:tr>
      <w:tr>
        <w:tblPrEx>
          <w:tblW w:w="5000" w:type="pct"/>
        </w:tblPrEx>
        <w:tc>
          <w:tcPr>
            <w:tcW w:w="100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lef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Rammetilskudd</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-3 501 623</w:t>
            </w:r>
          </w:p>
        </w:tc>
        <w:tc>
          <w:tcPr>
            <w:tcW w:w="30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0</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-3 501 623</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-3 491 823</w:t>
            </w:r>
          </w:p>
        </w:tc>
        <w:tc>
          <w:tcPr>
            <w:tcW w:w="30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0</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-3 491 823</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-3 491 823</w:t>
            </w:r>
          </w:p>
        </w:tc>
        <w:tc>
          <w:tcPr>
            <w:tcW w:w="30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0</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-3 491 823</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-3 491 823</w:t>
            </w:r>
          </w:p>
        </w:tc>
        <w:tc>
          <w:tcPr>
            <w:tcW w:w="30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0</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-3 491 823</w:t>
            </w:r>
          </w:p>
        </w:tc>
      </w:tr>
      <w:tr>
        <w:tblPrEx>
          <w:tblW w:w="5000" w:type="pct"/>
        </w:tblPrEx>
        <w:tc>
          <w:tcPr>
            <w:tcW w:w="100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lef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Inntekts- og formuesskatt</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-2 318 852</w:t>
            </w:r>
          </w:p>
        </w:tc>
        <w:tc>
          <w:tcPr>
            <w:tcW w:w="30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0</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-2 318 852</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-2 318 852</w:t>
            </w:r>
          </w:p>
        </w:tc>
        <w:tc>
          <w:tcPr>
            <w:tcW w:w="30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0</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-2 318 852</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-2 318 852</w:t>
            </w:r>
          </w:p>
        </w:tc>
        <w:tc>
          <w:tcPr>
            <w:tcW w:w="30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0</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-2 318 852</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-2 318 852</w:t>
            </w:r>
          </w:p>
        </w:tc>
        <w:tc>
          <w:tcPr>
            <w:tcW w:w="30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0</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-2 318 852</w:t>
            </w:r>
          </w:p>
        </w:tc>
      </w:tr>
      <w:tr>
        <w:tblPrEx>
          <w:tblW w:w="5000" w:type="pct"/>
        </w:tblPrEx>
        <w:tc>
          <w:tcPr>
            <w:tcW w:w="100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lef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Andre generelle driftsinntekter</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-65 141</w:t>
            </w:r>
          </w:p>
        </w:tc>
        <w:tc>
          <w:tcPr>
            <w:tcW w:w="30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0</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-65 141</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-65 141</w:t>
            </w:r>
          </w:p>
        </w:tc>
        <w:tc>
          <w:tcPr>
            <w:tcW w:w="30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0</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-65 141</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-65 141</w:t>
            </w:r>
          </w:p>
        </w:tc>
        <w:tc>
          <w:tcPr>
            <w:tcW w:w="30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0</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-65 141</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-65 141</w:t>
            </w:r>
          </w:p>
        </w:tc>
        <w:tc>
          <w:tcPr>
            <w:tcW w:w="30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0</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-65 141</w:t>
            </w:r>
          </w:p>
        </w:tc>
      </w:tr>
      <w:tr>
        <w:tblPrEx>
          <w:tblW w:w="5000" w:type="pct"/>
        </w:tblPrEx>
        <w:tc>
          <w:tcPr>
            <w:tcW w:w="1000" w:type="pct"/>
            <w:tcBorders>
              <w:top w:val="single" w:sz="8" w:space="0" w:color="000000"/>
              <w:left w:val="none" w:sz="0" w:space="0" w:color="000000"/>
              <w:bottom w:val="single" w:sz="8"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left"/>
              <w:rPr>
                <w:rFonts w:ascii="Calibri" w:eastAsia="Calibri" w:hAnsi="Calibri" w:cs="Calibri"/>
                <w:b/>
                <w:i w:val="0"/>
                <w:color w:val="000000"/>
                <w:spacing w:val="0"/>
                <w:sz w:val="16"/>
                <w:u w:val="none"/>
              </w:rPr>
            </w:pPr>
            <w:r>
              <w:rPr>
                <w:rFonts w:ascii="Calibri" w:eastAsia="Calibri" w:hAnsi="Calibri" w:cs="Calibri"/>
                <w:b/>
                <w:i w:val="0"/>
                <w:color w:val="000000"/>
                <w:spacing w:val="0"/>
                <w:sz w:val="16"/>
                <w:u w:val="none"/>
              </w:rPr>
              <w:t>Sum generelle driftsinntekter</w:t>
            </w:r>
          </w:p>
        </w:tc>
        <w:tc>
          <w:tcPr>
            <w:tcW w:w="350" w:type="pct"/>
            <w:tcBorders>
              <w:top w:val="single" w:sz="8" w:space="0" w:color="000000"/>
              <w:left w:val="none" w:sz="0" w:space="0" w:color="000000"/>
              <w:bottom w:val="single" w:sz="8"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i w:val="0"/>
                <w:color w:val="000000"/>
                <w:spacing w:val="0"/>
                <w:sz w:val="16"/>
                <w:u w:val="none"/>
              </w:rPr>
            </w:pPr>
            <w:r>
              <w:rPr>
                <w:rFonts w:ascii="Calibri" w:eastAsia="Calibri" w:hAnsi="Calibri" w:cs="Calibri"/>
                <w:b/>
                <w:i w:val="0"/>
                <w:color w:val="000000"/>
                <w:spacing w:val="0"/>
                <w:sz w:val="16"/>
                <w:u w:val="none"/>
              </w:rPr>
              <w:t>-5 885 616</w:t>
            </w:r>
          </w:p>
        </w:tc>
        <w:tc>
          <w:tcPr>
            <w:tcW w:w="300" w:type="pct"/>
            <w:tcBorders>
              <w:top w:val="single" w:sz="8" w:space="0" w:color="000000"/>
              <w:left w:val="none" w:sz="0" w:space="0" w:color="000000"/>
              <w:bottom w:val="single" w:sz="8"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i w:val="0"/>
                <w:color w:val="000000"/>
                <w:spacing w:val="0"/>
                <w:sz w:val="16"/>
                <w:u w:val="none"/>
              </w:rPr>
            </w:pPr>
            <w:r>
              <w:rPr>
                <w:rFonts w:ascii="Calibri" w:eastAsia="Calibri" w:hAnsi="Calibri" w:cs="Calibri"/>
                <w:b/>
                <w:i w:val="0"/>
                <w:color w:val="000000"/>
                <w:spacing w:val="0"/>
                <w:sz w:val="16"/>
                <w:u w:val="none"/>
              </w:rPr>
              <w:t>0</w:t>
            </w:r>
          </w:p>
        </w:tc>
        <w:tc>
          <w:tcPr>
            <w:tcW w:w="350" w:type="pct"/>
            <w:tcBorders>
              <w:top w:val="single" w:sz="8" w:space="0" w:color="000000"/>
              <w:left w:val="none" w:sz="0" w:space="0" w:color="000000"/>
              <w:bottom w:val="single" w:sz="8"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i w:val="0"/>
                <w:color w:val="000000"/>
                <w:spacing w:val="0"/>
                <w:sz w:val="16"/>
                <w:u w:val="none"/>
              </w:rPr>
            </w:pPr>
            <w:r>
              <w:rPr>
                <w:rFonts w:ascii="Calibri" w:eastAsia="Calibri" w:hAnsi="Calibri" w:cs="Calibri"/>
                <w:b/>
                <w:i w:val="0"/>
                <w:color w:val="000000"/>
                <w:spacing w:val="0"/>
                <w:sz w:val="16"/>
                <w:u w:val="none"/>
              </w:rPr>
              <w:t>-5 885 616</w:t>
            </w:r>
          </w:p>
        </w:tc>
        <w:tc>
          <w:tcPr>
            <w:tcW w:w="350" w:type="pct"/>
            <w:tcBorders>
              <w:top w:val="single" w:sz="8" w:space="0" w:color="000000"/>
              <w:left w:val="none" w:sz="0" w:space="0" w:color="000000"/>
              <w:bottom w:val="single" w:sz="8"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i w:val="0"/>
                <w:color w:val="000000"/>
                <w:spacing w:val="0"/>
                <w:sz w:val="16"/>
                <w:u w:val="none"/>
              </w:rPr>
            </w:pPr>
            <w:r>
              <w:rPr>
                <w:rFonts w:ascii="Calibri" w:eastAsia="Calibri" w:hAnsi="Calibri" w:cs="Calibri"/>
                <w:b/>
                <w:i w:val="0"/>
                <w:color w:val="000000"/>
                <w:spacing w:val="0"/>
                <w:sz w:val="16"/>
                <w:u w:val="none"/>
              </w:rPr>
              <w:t>-5 875 816</w:t>
            </w:r>
          </w:p>
        </w:tc>
        <w:tc>
          <w:tcPr>
            <w:tcW w:w="300" w:type="pct"/>
            <w:tcBorders>
              <w:top w:val="single" w:sz="8" w:space="0" w:color="000000"/>
              <w:left w:val="none" w:sz="0" w:space="0" w:color="000000"/>
              <w:bottom w:val="single" w:sz="8"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i w:val="0"/>
                <w:color w:val="000000"/>
                <w:spacing w:val="0"/>
                <w:sz w:val="16"/>
                <w:u w:val="none"/>
              </w:rPr>
            </w:pPr>
            <w:r>
              <w:rPr>
                <w:rFonts w:ascii="Calibri" w:eastAsia="Calibri" w:hAnsi="Calibri" w:cs="Calibri"/>
                <w:b/>
                <w:i w:val="0"/>
                <w:color w:val="000000"/>
                <w:spacing w:val="0"/>
                <w:sz w:val="16"/>
                <w:u w:val="none"/>
              </w:rPr>
              <w:t>0</w:t>
            </w:r>
          </w:p>
        </w:tc>
        <w:tc>
          <w:tcPr>
            <w:tcW w:w="350" w:type="pct"/>
            <w:tcBorders>
              <w:top w:val="single" w:sz="8" w:space="0" w:color="000000"/>
              <w:left w:val="none" w:sz="0" w:space="0" w:color="000000"/>
              <w:bottom w:val="single" w:sz="8"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i w:val="0"/>
                <w:color w:val="000000"/>
                <w:spacing w:val="0"/>
                <w:sz w:val="16"/>
                <w:u w:val="none"/>
              </w:rPr>
            </w:pPr>
            <w:r>
              <w:rPr>
                <w:rFonts w:ascii="Calibri" w:eastAsia="Calibri" w:hAnsi="Calibri" w:cs="Calibri"/>
                <w:b/>
                <w:i w:val="0"/>
                <w:color w:val="000000"/>
                <w:spacing w:val="0"/>
                <w:sz w:val="16"/>
                <w:u w:val="none"/>
              </w:rPr>
              <w:t>-5 875 816</w:t>
            </w:r>
          </w:p>
        </w:tc>
        <w:tc>
          <w:tcPr>
            <w:tcW w:w="350" w:type="pct"/>
            <w:tcBorders>
              <w:top w:val="single" w:sz="8" w:space="0" w:color="000000"/>
              <w:left w:val="none" w:sz="0" w:space="0" w:color="000000"/>
              <w:bottom w:val="single" w:sz="8"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i w:val="0"/>
                <w:color w:val="000000"/>
                <w:spacing w:val="0"/>
                <w:sz w:val="16"/>
                <w:u w:val="none"/>
              </w:rPr>
            </w:pPr>
            <w:r>
              <w:rPr>
                <w:rFonts w:ascii="Calibri" w:eastAsia="Calibri" w:hAnsi="Calibri" w:cs="Calibri"/>
                <w:b/>
                <w:i w:val="0"/>
                <w:color w:val="000000"/>
                <w:spacing w:val="0"/>
                <w:sz w:val="16"/>
                <w:u w:val="none"/>
              </w:rPr>
              <w:t>-5 875 816</w:t>
            </w:r>
          </w:p>
        </w:tc>
        <w:tc>
          <w:tcPr>
            <w:tcW w:w="300" w:type="pct"/>
            <w:tcBorders>
              <w:top w:val="single" w:sz="8" w:space="0" w:color="000000"/>
              <w:left w:val="none" w:sz="0" w:space="0" w:color="000000"/>
              <w:bottom w:val="single" w:sz="8"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i w:val="0"/>
                <w:color w:val="000000"/>
                <w:spacing w:val="0"/>
                <w:sz w:val="16"/>
                <w:u w:val="none"/>
              </w:rPr>
            </w:pPr>
            <w:r>
              <w:rPr>
                <w:rFonts w:ascii="Calibri" w:eastAsia="Calibri" w:hAnsi="Calibri" w:cs="Calibri"/>
                <w:b/>
                <w:i w:val="0"/>
                <w:color w:val="000000"/>
                <w:spacing w:val="0"/>
                <w:sz w:val="16"/>
                <w:u w:val="none"/>
              </w:rPr>
              <w:t>0</w:t>
            </w:r>
          </w:p>
        </w:tc>
        <w:tc>
          <w:tcPr>
            <w:tcW w:w="350" w:type="pct"/>
            <w:tcBorders>
              <w:top w:val="single" w:sz="8" w:space="0" w:color="000000"/>
              <w:left w:val="none" w:sz="0" w:space="0" w:color="000000"/>
              <w:bottom w:val="single" w:sz="8"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i w:val="0"/>
                <w:color w:val="000000"/>
                <w:spacing w:val="0"/>
                <w:sz w:val="16"/>
                <w:u w:val="none"/>
              </w:rPr>
            </w:pPr>
            <w:r>
              <w:rPr>
                <w:rFonts w:ascii="Calibri" w:eastAsia="Calibri" w:hAnsi="Calibri" w:cs="Calibri"/>
                <w:b/>
                <w:i w:val="0"/>
                <w:color w:val="000000"/>
                <w:spacing w:val="0"/>
                <w:sz w:val="16"/>
                <w:u w:val="none"/>
              </w:rPr>
              <w:t>-5 875 816</w:t>
            </w:r>
          </w:p>
        </w:tc>
        <w:tc>
          <w:tcPr>
            <w:tcW w:w="350" w:type="pct"/>
            <w:tcBorders>
              <w:top w:val="single" w:sz="8" w:space="0" w:color="000000"/>
              <w:left w:val="none" w:sz="0" w:space="0" w:color="000000"/>
              <w:bottom w:val="single" w:sz="8"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i w:val="0"/>
                <w:color w:val="000000"/>
                <w:spacing w:val="0"/>
                <w:sz w:val="16"/>
                <w:u w:val="none"/>
              </w:rPr>
            </w:pPr>
            <w:r>
              <w:rPr>
                <w:rFonts w:ascii="Calibri" w:eastAsia="Calibri" w:hAnsi="Calibri" w:cs="Calibri"/>
                <w:b/>
                <w:i w:val="0"/>
                <w:color w:val="000000"/>
                <w:spacing w:val="0"/>
                <w:sz w:val="16"/>
                <w:u w:val="none"/>
              </w:rPr>
              <w:t>-5 875 816</w:t>
            </w:r>
          </w:p>
        </w:tc>
        <w:tc>
          <w:tcPr>
            <w:tcW w:w="300" w:type="pct"/>
            <w:tcBorders>
              <w:top w:val="single" w:sz="8" w:space="0" w:color="000000"/>
              <w:left w:val="none" w:sz="0" w:space="0" w:color="000000"/>
              <w:bottom w:val="single" w:sz="8"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i w:val="0"/>
                <w:color w:val="000000"/>
                <w:spacing w:val="0"/>
                <w:sz w:val="16"/>
                <w:u w:val="none"/>
              </w:rPr>
            </w:pPr>
            <w:r>
              <w:rPr>
                <w:rFonts w:ascii="Calibri" w:eastAsia="Calibri" w:hAnsi="Calibri" w:cs="Calibri"/>
                <w:b/>
                <w:i w:val="0"/>
                <w:color w:val="000000"/>
                <w:spacing w:val="0"/>
                <w:sz w:val="16"/>
                <w:u w:val="none"/>
              </w:rPr>
              <w:t>0</w:t>
            </w:r>
          </w:p>
        </w:tc>
        <w:tc>
          <w:tcPr>
            <w:tcW w:w="350" w:type="pct"/>
            <w:tcBorders>
              <w:top w:val="single" w:sz="8" w:space="0" w:color="000000"/>
              <w:left w:val="none" w:sz="0" w:space="0" w:color="000000"/>
              <w:bottom w:val="single" w:sz="8"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i w:val="0"/>
                <w:color w:val="000000"/>
                <w:spacing w:val="0"/>
                <w:sz w:val="16"/>
                <w:u w:val="none"/>
              </w:rPr>
            </w:pPr>
            <w:r>
              <w:rPr>
                <w:rFonts w:ascii="Calibri" w:eastAsia="Calibri" w:hAnsi="Calibri" w:cs="Calibri"/>
                <w:b/>
                <w:i w:val="0"/>
                <w:color w:val="000000"/>
                <w:spacing w:val="0"/>
                <w:sz w:val="16"/>
                <w:u w:val="none"/>
              </w:rPr>
              <w:t>-5 875 816</w:t>
            </w:r>
          </w:p>
        </w:tc>
      </w:tr>
      <w:tr>
        <w:tblPrEx>
          <w:tblW w:w="5000" w:type="pct"/>
        </w:tblPrEx>
        <w:tc>
          <w:tcPr>
            <w:tcW w:w="100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left"/>
              <w:rPr>
                <w:rFonts w:ascii="Calibri" w:eastAsia="Calibri" w:hAnsi="Calibri" w:cs="Calibri"/>
                <w:b w:val="0"/>
                <w:i w:val="0"/>
                <w:color w:val="000000"/>
                <w:spacing w:val="0"/>
                <w:sz w:val="18"/>
                <w:u w:val="none"/>
              </w:rPr>
            </w:pP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p>
        </w:tc>
        <w:tc>
          <w:tcPr>
            <w:tcW w:w="30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p>
        </w:tc>
        <w:tc>
          <w:tcPr>
            <w:tcW w:w="30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p>
        </w:tc>
        <w:tc>
          <w:tcPr>
            <w:tcW w:w="30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p>
        </w:tc>
        <w:tc>
          <w:tcPr>
            <w:tcW w:w="30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p>
        </w:tc>
      </w:tr>
      <w:tr>
        <w:tblPrEx>
          <w:tblW w:w="5000" w:type="pct"/>
        </w:tblPrEx>
        <w:tc>
          <w:tcPr>
            <w:tcW w:w="1000" w:type="pct"/>
            <w:tcBorders>
              <w:top w:val="single" w:sz="8" w:space="0" w:color="000000"/>
              <w:left w:val="none" w:sz="0" w:space="0" w:color="000000"/>
              <w:bottom w:val="single" w:sz="8"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left"/>
              <w:rPr>
                <w:rFonts w:ascii="Calibri" w:eastAsia="Calibri" w:hAnsi="Calibri" w:cs="Calibri"/>
                <w:b/>
                <w:i w:val="0"/>
                <w:color w:val="000000"/>
                <w:spacing w:val="0"/>
                <w:sz w:val="16"/>
                <w:u w:val="none"/>
              </w:rPr>
            </w:pPr>
            <w:r>
              <w:rPr>
                <w:rFonts w:ascii="Calibri" w:eastAsia="Calibri" w:hAnsi="Calibri" w:cs="Calibri"/>
                <w:b/>
                <w:i w:val="0"/>
                <w:color w:val="000000"/>
                <w:spacing w:val="0"/>
                <w:sz w:val="16"/>
                <w:u w:val="none"/>
              </w:rPr>
              <w:t>Korrigert sum bevilgninger drift, netto</w:t>
            </w:r>
          </w:p>
        </w:tc>
        <w:tc>
          <w:tcPr>
            <w:tcW w:w="350" w:type="pct"/>
            <w:tcBorders>
              <w:top w:val="single" w:sz="8" w:space="0" w:color="000000"/>
              <w:left w:val="none" w:sz="0" w:space="0" w:color="000000"/>
              <w:bottom w:val="single" w:sz="8"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i w:val="0"/>
                <w:color w:val="000000"/>
                <w:spacing w:val="0"/>
                <w:sz w:val="16"/>
                <w:u w:val="none"/>
              </w:rPr>
            </w:pPr>
            <w:r>
              <w:rPr>
                <w:rFonts w:ascii="Calibri" w:eastAsia="Calibri" w:hAnsi="Calibri" w:cs="Calibri"/>
                <w:b/>
                <w:i w:val="0"/>
                <w:color w:val="000000"/>
                <w:spacing w:val="0"/>
                <w:sz w:val="16"/>
                <w:u w:val="none"/>
              </w:rPr>
              <w:t>5 440 999</w:t>
            </w:r>
          </w:p>
        </w:tc>
        <w:tc>
          <w:tcPr>
            <w:tcW w:w="300" w:type="pct"/>
            <w:tcBorders>
              <w:top w:val="single" w:sz="8" w:space="0" w:color="000000"/>
              <w:left w:val="none" w:sz="0" w:space="0" w:color="000000"/>
              <w:bottom w:val="single" w:sz="8"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i w:val="0"/>
                <w:color w:val="000000"/>
                <w:spacing w:val="0"/>
                <w:sz w:val="16"/>
                <w:u w:val="none"/>
              </w:rPr>
            </w:pPr>
            <w:r>
              <w:rPr>
                <w:rFonts w:ascii="Calibri" w:eastAsia="Calibri" w:hAnsi="Calibri" w:cs="Calibri"/>
                <w:b/>
                <w:i w:val="0"/>
                <w:color w:val="000000"/>
                <w:spacing w:val="0"/>
                <w:sz w:val="16"/>
                <w:u w:val="none"/>
              </w:rPr>
              <w:t>33 960</w:t>
            </w:r>
          </w:p>
        </w:tc>
        <w:tc>
          <w:tcPr>
            <w:tcW w:w="350" w:type="pct"/>
            <w:tcBorders>
              <w:top w:val="single" w:sz="8" w:space="0" w:color="000000"/>
              <w:left w:val="none" w:sz="0" w:space="0" w:color="000000"/>
              <w:bottom w:val="single" w:sz="8"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i w:val="0"/>
                <w:color w:val="000000"/>
                <w:spacing w:val="0"/>
                <w:sz w:val="16"/>
                <w:u w:val="none"/>
              </w:rPr>
            </w:pPr>
            <w:r>
              <w:rPr>
                <w:rFonts w:ascii="Calibri" w:eastAsia="Calibri" w:hAnsi="Calibri" w:cs="Calibri"/>
                <w:b/>
                <w:i w:val="0"/>
                <w:color w:val="000000"/>
                <w:spacing w:val="0"/>
                <w:sz w:val="16"/>
                <w:u w:val="none"/>
              </w:rPr>
              <w:t>5 474 959</w:t>
            </w:r>
          </w:p>
        </w:tc>
        <w:tc>
          <w:tcPr>
            <w:tcW w:w="350" w:type="pct"/>
            <w:tcBorders>
              <w:top w:val="single" w:sz="8" w:space="0" w:color="000000"/>
              <w:left w:val="none" w:sz="0" w:space="0" w:color="000000"/>
              <w:bottom w:val="single" w:sz="8"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i w:val="0"/>
                <w:color w:val="000000"/>
                <w:spacing w:val="0"/>
                <w:sz w:val="16"/>
                <w:u w:val="none"/>
              </w:rPr>
            </w:pPr>
            <w:r>
              <w:rPr>
                <w:rFonts w:ascii="Calibri" w:eastAsia="Calibri" w:hAnsi="Calibri" w:cs="Calibri"/>
                <w:b/>
                <w:i w:val="0"/>
                <w:color w:val="000000"/>
                <w:spacing w:val="0"/>
                <w:sz w:val="16"/>
                <w:u w:val="none"/>
              </w:rPr>
              <w:t>5 334 581</w:t>
            </w:r>
          </w:p>
        </w:tc>
        <w:tc>
          <w:tcPr>
            <w:tcW w:w="300" w:type="pct"/>
            <w:tcBorders>
              <w:top w:val="single" w:sz="8" w:space="0" w:color="000000"/>
              <w:left w:val="none" w:sz="0" w:space="0" w:color="000000"/>
              <w:bottom w:val="single" w:sz="8"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i w:val="0"/>
                <w:color w:val="000000"/>
                <w:spacing w:val="0"/>
                <w:sz w:val="16"/>
                <w:u w:val="none"/>
              </w:rPr>
            </w:pPr>
            <w:r>
              <w:rPr>
                <w:rFonts w:ascii="Calibri" w:eastAsia="Calibri" w:hAnsi="Calibri" w:cs="Calibri"/>
                <w:b/>
                <w:i w:val="0"/>
                <w:color w:val="000000"/>
                <w:spacing w:val="0"/>
                <w:sz w:val="16"/>
                <w:u w:val="none"/>
              </w:rPr>
              <w:t>12 960</w:t>
            </w:r>
          </w:p>
        </w:tc>
        <w:tc>
          <w:tcPr>
            <w:tcW w:w="350" w:type="pct"/>
            <w:tcBorders>
              <w:top w:val="single" w:sz="8" w:space="0" w:color="000000"/>
              <w:left w:val="none" w:sz="0" w:space="0" w:color="000000"/>
              <w:bottom w:val="single" w:sz="8"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i w:val="0"/>
                <w:color w:val="000000"/>
                <w:spacing w:val="0"/>
                <w:sz w:val="16"/>
                <w:u w:val="none"/>
              </w:rPr>
            </w:pPr>
            <w:r>
              <w:rPr>
                <w:rFonts w:ascii="Calibri" w:eastAsia="Calibri" w:hAnsi="Calibri" w:cs="Calibri"/>
                <w:b/>
                <w:i w:val="0"/>
                <w:color w:val="000000"/>
                <w:spacing w:val="0"/>
                <w:sz w:val="16"/>
                <w:u w:val="none"/>
              </w:rPr>
              <w:t>5 347 541</w:t>
            </w:r>
          </w:p>
        </w:tc>
        <w:tc>
          <w:tcPr>
            <w:tcW w:w="350" w:type="pct"/>
            <w:tcBorders>
              <w:top w:val="single" w:sz="8" w:space="0" w:color="000000"/>
              <w:left w:val="none" w:sz="0" w:space="0" w:color="000000"/>
              <w:bottom w:val="single" w:sz="8"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i w:val="0"/>
                <w:color w:val="000000"/>
                <w:spacing w:val="0"/>
                <w:sz w:val="16"/>
                <w:u w:val="none"/>
              </w:rPr>
            </w:pPr>
            <w:r>
              <w:rPr>
                <w:rFonts w:ascii="Calibri" w:eastAsia="Calibri" w:hAnsi="Calibri" w:cs="Calibri"/>
                <w:b/>
                <w:i w:val="0"/>
                <w:color w:val="000000"/>
                <w:spacing w:val="0"/>
                <w:sz w:val="16"/>
                <w:u w:val="none"/>
              </w:rPr>
              <w:t>5 325 820</w:t>
            </w:r>
          </w:p>
        </w:tc>
        <w:tc>
          <w:tcPr>
            <w:tcW w:w="300" w:type="pct"/>
            <w:tcBorders>
              <w:top w:val="single" w:sz="8" w:space="0" w:color="000000"/>
              <w:left w:val="none" w:sz="0" w:space="0" w:color="000000"/>
              <w:bottom w:val="single" w:sz="8"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i w:val="0"/>
                <w:color w:val="000000"/>
                <w:spacing w:val="0"/>
                <w:sz w:val="16"/>
                <w:u w:val="none"/>
              </w:rPr>
            </w:pPr>
            <w:r>
              <w:rPr>
                <w:rFonts w:ascii="Calibri" w:eastAsia="Calibri" w:hAnsi="Calibri" w:cs="Calibri"/>
                <w:b/>
                <w:i w:val="0"/>
                <w:color w:val="000000"/>
                <w:spacing w:val="0"/>
                <w:sz w:val="16"/>
                <w:u w:val="none"/>
              </w:rPr>
              <w:t>7 960</w:t>
            </w:r>
          </w:p>
        </w:tc>
        <w:tc>
          <w:tcPr>
            <w:tcW w:w="350" w:type="pct"/>
            <w:tcBorders>
              <w:top w:val="single" w:sz="8" w:space="0" w:color="000000"/>
              <w:left w:val="none" w:sz="0" w:space="0" w:color="000000"/>
              <w:bottom w:val="single" w:sz="8"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i w:val="0"/>
                <w:color w:val="000000"/>
                <w:spacing w:val="0"/>
                <w:sz w:val="16"/>
                <w:u w:val="none"/>
              </w:rPr>
            </w:pPr>
            <w:r>
              <w:rPr>
                <w:rFonts w:ascii="Calibri" w:eastAsia="Calibri" w:hAnsi="Calibri" w:cs="Calibri"/>
                <w:b/>
                <w:i w:val="0"/>
                <w:color w:val="000000"/>
                <w:spacing w:val="0"/>
                <w:sz w:val="16"/>
                <w:u w:val="none"/>
              </w:rPr>
              <w:t>5 333 780</w:t>
            </w:r>
          </w:p>
        </w:tc>
        <w:tc>
          <w:tcPr>
            <w:tcW w:w="350" w:type="pct"/>
            <w:tcBorders>
              <w:top w:val="single" w:sz="8" w:space="0" w:color="000000"/>
              <w:left w:val="none" w:sz="0" w:space="0" w:color="000000"/>
              <w:bottom w:val="single" w:sz="8"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i w:val="0"/>
                <w:color w:val="000000"/>
                <w:spacing w:val="0"/>
                <w:sz w:val="16"/>
                <w:u w:val="none"/>
              </w:rPr>
            </w:pPr>
            <w:r>
              <w:rPr>
                <w:rFonts w:ascii="Calibri" w:eastAsia="Calibri" w:hAnsi="Calibri" w:cs="Calibri"/>
                <w:b/>
                <w:i w:val="0"/>
                <w:color w:val="000000"/>
                <w:spacing w:val="0"/>
                <w:sz w:val="16"/>
                <w:u w:val="none"/>
              </w:rPr>
              <w:t>5 327 325</w:t>
            </w:r>
          </w:p>
        </w:tc>
        <w:tc>
          <w:tcPr>
            <w:tcW w:w="300" w:type="pct"/>
            <w:tcBorders>
              <w:top w:val="single" w:sz="8" w:space="0" w:color="000000"/>
              <w:left w:val="none" w:sz="0" w:space="0" w:color="000000"/>
              <w:bottom w:val="single" w:sz="8"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i w:val="0"/>
                <w:color w:val="000000"/>
                <w:spacing w:val="0"/>
                <w:sz w:val="16"/>
                <w:u w:val="none"/>
              </w:rPr>
            </w:pPr>
            <w:r>
              <w:rPr>
                <w:rFonts w:ascii="Calibri" w:eastAsia="Calibri" w:hAnsi="Calibri" w:cs="Calibri"/>
                <w:b/>
                <w:i w:val="0"/>
                <w:color w:val="000000"/>
                <w:spacing w:val="0"/>
                <w:sz w:val="16"/>
                <w:u w:val="none"/>
              </w:rPr>
              <w:t>7 160</w:t>
            </w:r>
          </w:p>
        </w:tc>
        <w:tc>
          <w:tcPr>
            <w:tcW w:w="350" w:type="pct"/>
            <w:tcBorders>
              <w:top w:val="single" w:sz="8" w:space="0" w:color="000000"/>
              <w:left w:val="none" w:sz="0" w:space="0" w:color="000000"/>
              <w:bottom w:val="single" w:sz="8"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i w:val="0"/>
                <w:color w:val="000000"/>
                <w:spacing w:val="0"/>
                <w:sz w:val="16"/>
                <w:u w:val="none"/>
              </w:rPr>
            </w:pPr>
            <w:r>
              <w:rPr>
                <w:rFonts w:ascii="Calibri" w:eastAsia="Calibri" w:hAnsi="Calibri" w:cs="Calibri"/>
                <w:b/>
                <w:i w:val="0"/>
                <w:color w:val="000000"/>
                <w:spacing w:val="0"/>
                <w:sz w:val="16"/>
                <w:u w:val="none"/>
              </w:rPr>
              <w:t>5 334 485</w:t>
            </w:r>
          </w:p>
        </w:tc>
      </w:tr>
      <w:tr>
        <w:tblPrEx>
          <w:tblW w:w="5000" w:type="pct"/>
        </w:tblPrEx>
        <w:tc>
          <w:tcPr>
            <w:tcW w:w="100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left"/>
              <w:rPr>
                <w:rFonts w:ascii="Calibri" w:eastAsia="Calibri" w:hAnsi="Calibri" w:cs="Calibri"/>
                <w:b w:val="0"/>
                <w:i w:val="0"/>
                <w:color w:val="000000"/>
                <w:spacing w:val="0"/>
                <w:sz w:val="18"/>
                <w:u w:val="none"/>
              </w:rPr>
            </w:pP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p>
        </w:tc>
        <w:tc>
          <w:tcPr>
            <w:tcW w:w="30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p>
        </w:tc>
        <w:tc>
          <w:tcPr>
            <w:tcW w:w="30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p>
        </w:tc>
        <w:tc>
          <w:tcPr>
            <w:tcW w:w="30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p>
        </w:tc>
        <w:tc>
          <w:tcPr>
            <w:tcW w:w="30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p>
        </w:tc>
      </w:tr>
      <w:tr>
        <w:tblPrEx>
          <w:tblW w:w="5000" w:type="pct"/>
        </w:tblPrEx>
        <w:tc>
          <w:tcPr>
            <w:tcW w:w="100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lef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Avskrivninger</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496 388</w:t>
            </w:r>
          </w:p>
        </w:tc>
        <w:tc>
          <w:tcPr>
            <w:tcW w:w="30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0</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496 388</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528 828</w:t>
            </w:r>
          </w:p>
        </w:tc>
        <w:tc>
          <w:tcPr>
            <w:tcW w:w="30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0</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528 828</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560 579</w:t>
            </w:r>
          </w:p>
        </w:tc>
        <w:tc>
          <w:tcPr>
            <w:tcW w:w="30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0</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560 579</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585 676</w:t>
            </w:r>
          </w:p>
        </w:tc>
        <w:tc>
          <w:tcPr>
            <w:tcW w:w="30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0</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585 676</w:t>
            </w:r>
          </w:p>
        </w:tc>
      </w:tr>
      <w:tr>
        <w:tblPrEx>
          <w:tblW w:w="5000" w:type="pct"/>
        </w:tblPrEx>
        <w:tc>
          <w:tcPr>
            <w:tcW w:w="1000" w:type="pct"/>
            <w:tcBorders>
              <w:top w:val="single" w:sz="8" w:space="0" w:color="000000"/>
              <w:left w:val="none" w:sz="0" w:space="0" w:color="000000"/>
              <w:bottom w:val="single" w:sz="8"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left"/>
              <w:rPr>
                <w:rFonts w:ascii="Calibri" w:eastAsia="Calibri" w:hAnsi="Calibri" w:cs="Calibri"/>
                <w:b/>
                <w:i w:val="0"/>
                <w:color w:val="000000"/>
                <w:spacing w:val="0"/>
                <w:sz w:val="16"/>
                <w:u w:val="none"/>
              </w:rPr>
            </w:pPr>
            <w:r>
              <w:rPr>
                <w:rFonts w:ascii="Calibri" w:eastAsia="Calibri" w:hAnsi="Calibri" w:cs="Calibri"/>
                <w:b/>
                <w:i w:val="0"/>
                <w:color w:val="000000"/>
                <w:spacing w:val="0"/>
                <w:sz w:val="16"/>
                <w:u w:val="none"/>
              </w:rPr>
              <w:t>Sum netto driftsutgifter</w:t>
            </w:r>
          </w:p>
        </w:tc>
        <w:tc>
          <w:tcPr>
            <w:tcW w:w="350" w:type="pct"/>
            <w:tcBorders>
              <w:top w:val="single" w:sz="8" w:space="0" w:color="000000"/>
              <w:left w:val="none" w:sz="0" w:space="0" w:color="000000"/>
              <w:bottom w:val="single" w:sz="8"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i w:val="0"/>
                <w:color w:val="000000"/>
                <w:spacing w:val="0"/>
                <w:sz w:val="16"/>
                <w:u w:val="none"/>
              </w:rPr>
            </w:pPr>
            <w:r>
              <w:rPr>
                <w:rFonts w:ascii="Calibri" w:eastAsia="Calibri" w:hAnsi="Calibri" w:cs="Calibri"/>
                <w:b/>
                <w:i w:val="0"/>
                <w:color w:val="000000"/>
                <w:spacing w:val="0"/>
                <w:sz w:val="16"/>
                <w:u w:val="none"/>
              </w:rPr>
              <w:t>5 937 387</w:t>
            </w:r>
          </w:p>
        </w:tc>
        <w:tc>
          <w:tcPr>
            <w:tcW w:w="300" w:type="pct"/>
            <w:tcBorders>
              <w:top w:val="single" w:sz="8" w:space="0" w:color="000000"/>
              <w:left w:val="none" w:sz="0" w:space="0" w:color="000000"/>
              <w:bottom w:val="single" w:sz="8"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i w:val="0"/>
                <w:color w:val="000000"/>
                <w:spacing w:val="0"/>
                <w:sz w:val="16"/>
                <w:u w:val="none"/>
              </w:rPr>
            </w:pPr>
            <w:r>
              <w:rPr>
                <w:rFonts w:ascii="Calibri" w:eastAsia="Calibri" w:hAnsi="Calibri" w:cs="Calibri"/>
                <w:b/>
                <w:i w:val="0"/>
                <w:color w:val="000000"/>
                <w:spacing w:val="0"/>
                <w:sz w:val="16"/>
                <w:u w:val="none"/>
              </w:rPr>
              <w:t>33 960</w:t>
            </w:r>
          </w:p>
        </w:tc>
        <w:tc>
          <w:tcPr>
            <w:tcW w:w="350" w:type="pct"/>
            <w:tcBorders>
              <w:top w:val="single" w:sz="8" w:space="0" w:color="000000"/>
              <w:left w:val="none" w:sz="0" w:space="0" w:color="000000"/>
              <w:bottom w:val="single" w:sz="8"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i w:val="0"/>
                <w:color w:val="000000"/>
                <w:spacing w:val="0"/>
                <w:sz w:val="16"/>
                <w:u w:val="none"/>
              </w:rPr>
            </w:pPr>
            <w:r>
              <w:rPr>
                <w:rFonts w:ascii="Calibri" w:eastAsia="Calibri" w:hAnsi="Calibri" w:cs="Calibri"/>
                <w:b/>
                <w:i w:val="0"/>
                <w:color w:val="000000"/>
                <w:spacing w:val="0"/>
                <w:sz w:val="16"/>
                <w:u w:val="none"/>
              </w:rPr>
              <w:t>5 971 347</w:t>
            </w:r>
          </w:p>
        </w:tc>
        <w:tc>
          <w:tcPr>
            <w:tcW w:w="350" w:type="pct"/>
            <w:tcBorders>
              <w:top w:val="single" w:sz="8" w:space="0" w:color="000000"/>
              <w:left w:val="none" w:sz="0" w:space="0" w:color="000000"/>
              <w:bottom w:val="single" w:sz="8"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i w:val="0"/>
                <w:color w:val="000000"/>
                <w:spacing w:val="0"/>
                <w:sz w:val="16"/>
                <w:u w:val="none"/>
              </w:rPr>
            </w:pPr>
            <w:r>
              <w:rPr>
                <w:rFonts w:ascii="Calibri" w:eastAsia="Calibri" w:hAnsi="Calibri" w:cs="Calibri"/>
                <w:b/>
                <w:i w:val="0"/>
                <w:color w:val="000000"/>
                <w:spacing w:val="0"/>
                <w:sz w:val="16"/>
                <w:u w:val="none"/>
              </w:rPr>
              <w:t>5 863 409</w:t>
            </w:r>
          </w:p>
        </w:tc>
        <w:tc>
          <w:tcPr>
            <w:tcW w:w="300" w:type="pct"/>
            <w:tcBorders>
              <w:top w:val="single" w:sz="8" w:space="0" w:color="000000"/>
              <w:left w:val="none" w:sz="0" w:space="0" w:color="000000"/>
              <w:bottom w:val="single" w:sz="8"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i w:val="0"/>
                <w:color w:val="000000"/>
                <w:spacing w:val="0"/>
                <w:sz w:val="16"/>
                <w:u w:val="none"/>
              </w:rPr>
            </w:pPr>
            <w:r>
              <w:rPr>
                <w:rFonts w:ascii="Calibri" w:eastAsia="Calibri" w:hAnsi="Calibri" w:cs="Calibri"/>
                <w:b/>
                <w:i w:val="0"/>
                <w:color w:val="000000"/>
                <w:spacing w:val="0"/>
                <w:sz w:val="16"/>
                <w:u w:val="none"/>
              </w:rPr>
              <w:t>12 960</w:t>
            </w:r>
          </w:p>
        </w:tc>
        <w:tc>
          <w:tcPr>
            <w:tcW w:w="350" w:type="pct"/>
            <w:tcBorders>
              <w:top w:val="single" w:sz="8" w:space="0" w:color="000000"/>
              <w:left w:val="none" w:sz="0" w:space="0" w:color="000000"/>
              <w:bottom w:val="single" w:sz="8"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i w:val="0"/>
                <w:color w:val="000000"/>
                <w:spacing w:val="0"/>
                <w:sz w:val="16"/>
                <w:u w:val="none"/>
              </w:rPr>
            </w:pPr>
            <w:r>
              <w:rPr>
                <w:rFonts w:ascii="Calibri" w:eastAsia="Calibri" w:hAnsi="Calibri" w:cs="Calibri"/>
                <w:b/>
                <w:i w:val="0"/>
                <w:color w:val="000000"/>
                <w:spacing w:val="0"/>
                <w:sz w:val="16"/>
                <w:u w:val="none"/>
              </w:rPr>
              <w:t>5 876 369</w:t>
            </w:r>
          </w:p>
        </w:tc>
        <w:tc>
          <w:tcPr>
            <w:tcW w:w="350" w:type="pct"/>
            <w:tcBorders>
              <w:top w:val="single" w:sz="8" w:space="0" w:color="000000"/>
              <w:left w:val="none" w:sz="0" w:space="0" w:color="000000"/>
              <w:bottom w:val="single" w:sz="8"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i w:val="0"/>
                <w:color w:val="000000"/>
                <w:spacing w:val="0"/>
                <w:sz w:val="16"/>
                <w:u w:val="none"/>
              </w:rPr>
            </w:pPr>
            <w:r>
              <w:rPr>
                <w:rFonts w:ascii="Calibri" w:eastAsia="Calibri" w:hAnsi="Calibri" w:cs="Calibri"/>
                <w:b/>
                <w:i w:val="0"/>
                <w:color w:val="000000"/>
                <w:spacing w:val="0"/>
                <w:sz w:val="16"/>
                <w:u w:val="none"/>
              </w:rPr>
              <w:t>5 886 399</w:t>
            </w:r>
          </w:p>
        </w:tc>
        <w:tc>
          <w:tcPr>
            <w:tcW w:w="300" w:type="pct"/>
            <w:tcBorders>
              <w:top w:val="single" w:sz="8" w:space="0" w:color="000000"/>
              <w:left w:val="none" w:sz="0" w:space="0" w:color="000000"/>
              <w:bottom w:val="single" w:sz="8"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i w:val="0"/>
                <w:color w:val="000000"/>
                <w:spacing w:val="0"/>
                <w:sz w:val="16"/>
                <w:u w:val="none"/>
              </w:rPr>
            </w:pPr>
            <w:r>
              <w:rPr>
                <w:rFonts w:ascii="Calibri" w:eastAsia="Calibri" w:hAnsi="Calibri" w:cs="Calibri"/>
                <w:b/>
                <w:i w:val="0"/>
                <w:color w:val="000000"/>
                <w:spacing w:val="0"/>
                <w:sz w:val="16"/>
                <w:u w:val="none"/>
              </w:rPr>
              <w:t>7 960</w:t>
            </w:r>
          </w:p>
        </w:tc>
        <w:tc>
          <w:tcPr>
            <w:tcW w:w="350" w:type="pct"/>
            <w:tcBorders>
              <w:top w:val="single" w:sz="8" w:space="0" w:color="000000"/>
              <w:left w:val="none" w:sz="0" w:space="0" w:color="000000"/>
              <w:bottom w:val="single" w:sz="8"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i w:val="0"/>
                <w:color w:val="000000"/>
                <w:spacing w:val="0"/>
                <w:sz w:val="16"/>
                <w:u w:val="none"/>
              </w:rPr>
            </w:pPr>
            <w:r>
              <w:rPr>
                <w:rFonts w:ascii="Calibri" w:eastAsia="Calibri" w:hAnsi="Calibri" w:cs="Calibri"/>
                <w:b/>
                <w:i w:val="0"/>
                <w:color w:val="000000"/>
                <w:spacing w:val="0"/>
                <w:sz w:val="16"/>
                <w:u w:val="none"/>
              </w:rPr>
              <w:t>5 894 359</w:t>
            </w:r>
          </w:p>
        </w:tc>
        <w:tc>
          <w:tcPr>
            <w:tcW w:w="350" w:type="pct"/>
            <w:tcBorders>
              <w:top w:val="single" w:sz="8" w:space="0" w:color="000000"/>
              <w:left w:val="none" w:sz="0" w:space="0" w:color="000000"/>
              <w:bottom w:val="single" w:sz="8"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i w:val="0"/>
                <w:color w:val="000000"/>
                <w:spacing w:val="0"/>
                <w:sz w:val="16"/>
                <w:u w:val="none"/>
              </w:rPr>
            </w:pPr>
            <w:r>
              <w:rPr>
                <w:rFonts w:ascii="Calibri" w:eastAsia="Calibri" w:hAnsi="Calibri" w:cs="Calibri"/>
                <w:b/>
                <w:i w:val="0"/>
                <w:color w:val="000000"/>
                <w:spacing w:val="0"/>
                <w:sz w:val="16"/>
                <w:u w:val="none"/>
              </w:rPr>
              <w:t>5 913 001</w:t>
            </w:r>
          </w:p>
        </w:tc>
        <w:tc>
          <w:tcPr>
            <w:tcW w:w="300" w:type="pct"/>
            <w:tcBorders>
              <w:top w:val="single" w:sz="8" w:space="0" w:color="000000"/>
              <w:left w:val="none" w:sz="0" w:space="0" w:color="000000"/>
              <w:bottom w:val="single" w:sz="8"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i w:val="0"/>
                <w:color w:val="000000"/>
                <w:spacing w:val="0"/>
                <w:sz w:val="16"/>
                <w:u w:val="none"/>
              </w:rPr>
            </w:pPr>
            <w:r>
              <w:rPr>
                <w:rFonts w:ascii="Calibri" w:eastAsia="Calibri" w:hAnsi="Calibri" w:cs="Calibri"/>
                <w:b/>
                <w:i w:val="0"/>
                <w:color w:val="000000"/>
                <w:spacing w:val="0"/>
                <w:sz w:val="16"/>
                <w:u w:val="none"/>
              </w:rPr>
              <w:t>7 160</w:t>
            </w:r>
          </w:p>
        </w:tc>
        <w:tc>
          <w:tcPr>
            <w:tcW w:w="350" w:type="pct"/>
            <w:tcBorders>
              <w:top w:val="single" w:sz="8" w:space="0" w:color="000000"/>
              <w:left w:val="none" w:sz="0" w:space="0" w:color="000000"/>
              <w:bottom w:val="single" w:sz="8"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i w:val="0"/>
                <w:color w:val="000000"/>
                <w:spacing w:val="0"/>
                <w:sz w:val="16"/>
                <w:u w:val="none"/>
              </w:rPr>
            </w:pPr>
            <w:r>
              <w:rPr>
                <w:rFonts w:ascii="Calibri" w:eastAsia="Calibri" w:hAnsi="Calibri" w:cs="Calibri"/>
                <w:b/>
                <w:i w:val="0"/>
                <w:color w:val="000000"/>
                <w:spacing w:val="0"/>
                <w:sz w:val="16"/>
                <w:u w:val="none"/>
              </w:rPr>
              <w:t>5 920 161</w:t>
            </w:r>
          </w:p>
        </w:tc>
      </w:tr>
      <w:tr>
        <w:tblPrEx>
          <w:tblW w:w="5000" w:type="pct"/>
        </w:tblPrEx>
        <w:tc>
          <w:tcPr>
            <w:tcW w:w="100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left"/>
              <w:rPr>
                <w:rFonts w:ascii="Calibri" w:eastAsia="Calibri" w:hAnsi="Calibri" w:cs="Calibri"/>
                <w:b w:val="0"/>
                <w:i w:val="0"/>
                <w:color w:val="000000"/>
                <w:spacing w:val="0"/>
                <w:sz w:val="18"/>
                <w:u w:val="none"/>
              </w:rPr>
            </w:pP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p>
        </w:tc>
        <w:tc>
          <w:tcPr>
            <w:tcW w:w="30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p>
        </w:tc>
        <w:tc>
          <w:tcPr>
            <w:tcW w:w="30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p>
        </w:tc>
        <w:tc>
          <w:tcPr>
            <w:tcW w:w="30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p>
        </w:tc>
        <w:tc>
          <w:tcPr>
            <w:tcW w:w="30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p>
        </w:tc>
      </w:tr>
      <w:tr>
        <w:tblPrEx>
          <w:tblW w:w="5000" w:type="pct"/>
        </w:tblPrEx>
        <w:tc>
          <w:tcPr>
            <w:tcW w:w="1000" w:type="pct"/>
            <w:tcBorders>
              <w:top w:val="single" w:sz="8" w:space="0" w:color="000000"/>
              <w:left w:val="none" w:sz="0" w:space="0" w:color="000000"/>
              <w:bottom w:val="single" w:sz="8"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left"/>
              <w:rPr>
                <w:rFonts w:ascii="Calibri" w:eastAsia="Calibri" w:hAnsi="Calibri" w:cs="Calibri"/>
                <w:b/>
                <w:i w:val="0"/>
                <w:color w:val="000000"/>
                <w:spacing w:val="0"/>
                <w:sz w:val="16"/>
                <w:u w:val="none"/>
              </w:rPr>
            </w:pPr>
            <w:r>
              <w:rPr>
                <w:rFonts w:ascii="Calibri" w:eastAsia="Calibri" w:hAnsi="Calibri" w:cs="Calibri"/>
                <w:b/>
                <w:i w:val="0"/>
                <w:color w:val="000000"/>
                <w:spacing w:val="0"/>
                <w:sz w:val="16"/>
                <w:u w:val="none"/>
              </w:rPr>
              <w:t>Brutto driftsresultat</w:t>
            </w:r>
          </w:p>
        </w:tc>
        <w:tc>
          <w:tcPr>
            <w:tcW w:w="350" w:type="pct"/>
            <w:tcBorders>
              <w:top w:val="single" w:sz="8" w:space="0" w:color="000000"/>
              <w:left w:val="none" w:sz="0" w:space="0" w:color="000000"/>
              <w:bottom w:val="single" w:sz="8"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i w:val="0"/>
                <w:color w:val="000000"/>
                <w:spacing w:val="0"/>
                <w:sz w:val="16"/>
                <w:u w:val="none"/>
              </w:rPr>
            </w:pPr>
            <w:r>
              <w:rPr>
                <w:rFonts w:ascii="Calibri" w:eastAsia="Calibri" w:hAnsi="Calibri" w:cs="Calibri"/>
                <w:b/>
                <w:i w:val="0"/>
                <w:color w:val="000000"/>
                <w:spacing w:val="0"/>
                <w:sz w:val="16"/>
                <w:u w:val="none"/>
              </w:rPr>
              <w:t>51 771</w:t>
            </w:r>
          </w:p>
        </w:tc>
        <w:tc>
          <w:tcPr>
            <w:tcW w:w="300" w:type="pct"/>
            <w:tcBorders>
              <w:top w:val="single" w:sz="8" w:space="0" w:color="000000"/>
              <w:left w:val="none" w:sz="0" w:space="0" w:color="000000"/>
              <w:bottom w:val="single" w:sz="8"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i w:val="0"/>
                <w:color w:val="000000"/>
                <w:spacing w:val="0"/>
                <w:sz w:val="16"/>
                <w:u w:val="none"/>
              </w:rPr>
            </w:pPr>
            <w:r>
              <w:rPr>
                <w:rFonts w:ascii="Calibri" w:eastAsia="Calibri" w:hAnsi="Calibri" w:cs="Calibri"/>
                <w:b/>
                <w:i w:val="0"/>
                <w:color w:val="000000"/>
                <w:spacing w:val="0"/>
                <w:sz w:val="16"/>
                <w:u w:val="none"/>
              </w:rPr>
              <w:t>33 960</w:t>
            </w:r>
          </w:p>
        </w:tc>
        <w:tc>
          <w:tcPr>
            <w:tcW w:w="350" w:type="pct"/>
            <w:tcBorders>
              <w:top w:val="single" w:sz="8" w:space="0" w:color="000000"/>
              <w:left w:val="none" w:sz="0" w:space="0" w:color="000000"/>
              <w:bottom w:val="single" w:sz="8"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i w:val="0"/>
                <w:color w:val="000000"/>
                <w:spacing w:val="0"/>
                <w:sz w:val="16"/>
                <w:u w:val="none"/>
              </w:rPr>
            </w:pPr>
            <w:r>
              <w:rPr>
                <w:rFonts w:ascii="Calibri" w:eastAsia="Calibri" w:hAnsi="Calibri" w:cs="Calibri"/>
                <w:b/>
                <w:i w:val="0"/>
                <w:color w:val="000000"/>
                <w:spacing w:val="0"/>
                <w:sz w:val="16"/>
                <w:u w:val="none"/>
              </w:rPr>
              <w:t>85 731</w:t>
            </w:r>
          </w:p>
        </w:tc>
        <w:tc>
          <w:tcPr>
            <w:tcW w:w="350" w:type="pct"/>
            <w:tcBorders>
              <w:top w:val="single" w:sz="8" w:space="0" w:color="000000"/>
              <w:left w:val="none" w:sz="0" w:space="0" w:color="000000"/>
              <w:bottom w:val="single" w:sz="8"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i w:val="0"/>
                <w:color w:val="000000"/>
                <w:spacing w:val="0"/>
                <w:sz w:val="16"/>
                <w:u w:val="none"/>
              </w:rPr>
            </w:pPr>
            <w:r>
              <w:rPr>
                <w:rFonts w:ascii="Calibri" w:eastAsia="Calibri" w:hAnsi="Calibri" w:cs="Calibri"/>
                <w:b/>
                <w:i w:val="0"/>
                <w:color w:val="000000"/>
                <w:spacing w:val="0"/>
                <w:sz w:val="16"/>
                <w:u w:val="none"/>
              </w:rPr>
              <w:t>-12 407</w:t>
            </w:r>
          </w:p>
        </w:tc>
        <w:tc>
          <w:tcPr>
            <w:tcW w:w="300" w:type="pct"/>
            <w:tcBorders>
              <w:top w:val="single" w:sz="8" w:space="0" w:color="000000"/>
              <w:left w:val="none" w:sz="0" w:space="0" w:color="000000"/>
              <w:bottom w:val="single" w:sz="8"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i w:val="0"/>
                <w:color w:val="000000"/>
                <w:spacing w:val="0"/>
                <w:sz w:val="16"/>
                <w:u w:val="none"/>
              </w:rPr>
            </w:pPr>
            <w:r>
              <w:rPr>
                <w:rFonts w:ascii="Calibri" w:eastAsia="Calibri" w:hAnsi="Calibri" w:cs="Calibri"/>
                <w:b/>
                <w:i w:val="0"/>
                <w:color w:val="000000"/>
                <w:spacing w:val="0"/>
                <w:sz w:val="16"/>
                <w:u w:val="none"/>
              </w:rPr>
              <w:t>12 960</w:t>
            </w:r>
          </w:p>
        </w:tc>
        <w:tc>
          <w:tcPr>
            <w:tcW w:w="350" w:type="pct"/>
            <w:tcBorders>
              <w:top w:val="single" w:sz="8" w:space="0" w:color="000000"/>
              <w:left w:val="none" w:sz="0" w:space="0" w:color="000000"/>
              <w:bottom w:val="single" w:sz="8"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i w:val="0"/>
                <w:color w:val="000000"/>
                <w:spacing w:val="0"/>
                <w:sz w:val="16"/>
                <w:u w:val="none"/>
              </w:rPr>
            </w:pPr>
            <w:r>
              <w:rPr>
                <w:rFonts w:ascii="Calibri" w:eastAsia="Calibri" w:hAnsi="Calibri" w:cs="Calibri"/>
                <w:b/>
                <w:i w:val="0"/>
                <w:color w:val="000000"/>
                <w:spacing w:val="0"/>
                <w:sz w:val="16"/>
                <w:u w:val="none"/>
              </w:rPr>
              <w:t>553</w:t>
            </w:r>
          </w:p>
        </w:tc>
        <w:tc>
          <w:tcPr>
            <w:tcW w:w="350" w:type="pct"/>
            <w:tcBorders>
              <w:top w:val="single" w:sz="8" w:space="0" w:color="000000"/>
              <w:left w:val="none" w:sz="0" w:space="0" w:color="000000"/>
              <w:bottom w:val="single" w:sz="8"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i w:val="0"/>
                <w:color w:val="000000"/>
                <w:spacing w:val="0"/>
                <w:sz w:val="16"/>
                <w:u w:val="none"/>
              </w:rPr>
            </w:pPr>
            <w:r>
              <w:rPr>
                <w:rFonts w:ascii="Calibri" w:eastAsia="Calibri" w:hAnsi="Calibri" w:cs="Calibri"/>
                <w:b/>
                <w:i w:val="0"/>
                <w:color w:val="000000"/>
                <w:spacing w:val="0"/>
                <w:sz w:val="16"/>
                <w:u w:val="none"/>
              </w:rPr>
              <w:t>10 583</w:t>
            </w:r>
          </w:p>
        </w:tc>
        <w:tc>
          <w:tcPr>
            <w:tcW w:w="300" w:type="pct"/>
            <w:tcBorders>
              <w:top w:val="single" w:sz="8" w:space="0" w:color="000000"/>
              <w:left w:val="none" w:sz="0" w:space="0" w:color="000000"/>
              <w:bottom w:val="single" w:sz="8"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i w:val="0"/>
                <w:color w:val="000000"/>
                <w:spacing w:val="0"/>
                <w:sz w:val="16"/>
                <w:u w:val="none"/>
              </w:rPr>
            </w:pPr>
            <w:r>
              <w:rPr>
                <w:rFonts w:ascii="Calibri" w:eastAsia="Calibri" w:hAnsi="Calibri" w:cs="Calibri"/>
                <w:b/>
                <w:i w:val="0"/>
                <w:color w:val="000000"/>
                <w:spacing w:val="0"/>
                <w:sz w:val="16"/>
                <w:u w:val="none"/>
              </w:rPr>
              <w:t>7 960</w:t>
            </w:r>
          </w:p>
        </w:tc>
        <w:tc>
          <w:tcPr>
            <w:tcW w:w="350" w:type="pct"/>
            <w:tcBorders>
              <w:top w:val="single" w:sz="8" w:space="0" w:color="000000"/>
              <w:left w:val="none" w:sz="0" w:space="0" w:color="000000"/>
              <w:bottom w:val="single" w:sz="8"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i w:val="0"/>
                <w:color w:val="000000"/>
                <w:spacing w:val="0"/>
                <w:sz w:val="16"/>
                <w:u w:val="none"/>
              </w:rPr>
            </w:pPr>
            <w:r>
              <w:rPr>
                <w:rFonts w:ascii="Calibri" w:eastAsia="Calibri" w:hAnsi="Calibri" w:cs="Calibri"/>
                <w:b/>
                <w:i w:val="0"/>
                <w:color w:val="000000"/>
                <w:spacing w:val="0"/>
                <w:sz w:val="16"/>
                <w:u w:val="none"/>
              </w:rPr>
              <w:t>18 543</w:t>
            </w:r>
          </w:p>
        </w:tc>
        <w:tc>
          <w:tcPr>
            <w:tcW w:w="350" w:type="pct"/>
            <w:tcBorders>
              <w:top w:val="single" w:sz="8" w:space="0" w:color="000000"/>
              <w:left w:val="none" w:sz="0" w:space="0" w:color="000000"/>
              <w:bottom w:val="single" w:sz="8"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i w:val="0"/>
                <w:color w:val="000000"/>
                <w:spacing w:val="0"/>
                <w:sz w:val="16"/>
                <w:u w:val="none"/>
              </w:rPr>
            </w:pPr>
            <w:r>
              <w:rPr>
                <w:rFonts w:ascii="Calibri" w:eastAsia="Calibri" w:hAnsi="Calibri" w:cs="Calibri"/>
                <w:b/>
                <w:i w:val="0"/>
                <w:color w:val="000000"/>
                <w:spacing w:val="0"/>
                <w:sz w:val="16"/>
                <w:u w:val="none"/>
              </w:rPr>
              <w:t>37 185</w:t>
            </w:r>
          </w:p>
        </w:tc>
        <w:tc>
          <w:tcPr>
            <w:tcW w:w="300" w:type="pct"/>
            <w:tcBorders>
              <w:top w:val="single" w:sz="8" w:space="0" w:color="000000"/>
              <w:left w:val="none" w:sz="0" w:space="0" w:color="000000"/>
              <w:bottom w:val="single" w:sz="8"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i w:val="0"/>
                <w:color w:val="000000"/>
                <w:spacing w:val="0"/>
                <w:sz w:val="16"/>
                <w:u w:val="none"/>
              </w:rPr>
            </w:pPr>
            <w:r>
              <w:rPr>
                <w:rFonts w:ascii="Calibri" w:eastAsia="Calibri" w:hAnsi="Calibri" w:cs="Calibri"/>
                <w:b/>
                <w:i w:val="0"/>
                <w:color w:val="000000"/>
                <w:spacing w:val="0"/>
                <w:sz w:val="16"/>
                <w:u w:val="none"/>
              </w:rPr>
              <w:t>7 160</w:t>
            </w:r>
          </w:p>
        </w:tc>
        <w:tc>
          <w:tcPr>
            <w:tcW w:w="350" w:type="pct"/>
            <w:tcBorders>
              <w:top w:val="single" w:sz="8" w:space="0" w:color="000000"/>
              <w:left w:val="none" w:sz="0" w:space="0" w:color="000000"/>
              <w:bottom w:val="single" w:sz="8"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i w:val="0"/>
                <w:color w:val="000000"/>
                <w:spacing w:val="0"/>
                <w:sz w:val="16"/>
                <w:u w:val="none"/>
              </w:rPr>
            </w:pPr>
            <w:r>
              <w:rPr>
                <w:rFonts w:ascii="Calibri" w:eastAsia="Calibri" w:hAnsi="Calibri" w:cs="Calibri"/>
                <w:b/>
                <w:i w:val="0"/>
                <w:color w:val="000000"/>
                <w:spacing w:val="0"/>
                <w:sz w:val="16"/>
                <w:u w:val="none"/>
              </w:rPr>
              <w:t>44 345</w:t>
            </w:r>
          </w:p>
        </w:tc>
      </w:tr>
      <w:tr>
        <w:tblPrEx>
          <w:tblW w:w="5000" w:type="pct"/>
        </w:tblPrEx>
        <w:tc>
          <w:tcPr>
            <w:tcW w:w="100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left"/>
              <w:rPr>
                <w:rFonts w:ascii="Calibri" w:eastAsia="Calibri" w:hAnsi="Calibri" w:cs="Calibri"/>
                <w:b w:val="0"/>
                <w:i w:val="0"/>
                <w:color w:val="000000"/>
                <w:spacing w:val="0"/>
                <w:sz w:val="18"/>
                <w:u w:val="none"/>
              </w:rPr>
            </w:pP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p>
        </w:tc>
        <w:tc>
          <w:tcPr>
            <w:tcW w:w="30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p>
        </w:tc>
        <w:tc>
          <w:tcPr>
            <w:tcW w:w="30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p>
        </w:tc>
        <w:tc>
          <w:tcPr>
            <w:tcW w:w="30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p>
        </w:tc>
        <w:tc>
          <w:tcPr>
            <w:tcW w:w="30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p>
        </w:tc>
      </w:tr>
      <w:tr>
        <w:tblPrEx>
          <w:tblW w:w="5000" w:type="pct"/>
        </w:tblPrEx>
        <w:tc>
          <w:tcPr>
            <w:tcW w:w="100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lef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Renteinntekter</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-107 635</w:t>
            </w:r>
          </w:p>
        </w:tc>
        <w:tc>
          <w:tcPr>
            <w:tcW w:w="30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0</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-107 635</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-100 420</w:t>
            </w:r>
          </w:p>
        </w:tc>
        <w:tc>
          <w:tcPr>
            <w:tcW w:w="30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0</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-100 420</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-97 049</w:t>
            </w:r>
          </w:p>
        </w:tc>
        <w:tc>
          <w:tcPr>
            <w:tcW w:w="30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0</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-97 049</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-96 775</w:t>
            </w:r>
          </w:p>
        </w:tc>
        <w:tc>
          <w:tcPr>
            <w:tcW w:w="30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0</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-96 775</w:t>
            </w:r>
          </w:p>
        </w:tc>
      </w:tr>
      <w:tr>
        <w:tblPrEx>
          <w:tblW w:w="5000" w:type="pct"/>
        </w:tblPrEx>
        <w:tc>
          <w:tcPr>
            <w:tcW w:w="100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lef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Utbytter</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0</w:t>
            </w:r>
          </w:p>
        </w:tc>
        <w:tc>
          <w:tcPr>
            <w:tcW w:w="30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0</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0</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0</w:t>
            </w:r>
          </w:p>
        </w:tc>
        <w:tc>
          <w:tcPr>
            <w:tcW w:w="30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0</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0</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0</w:t>
            </w:r>
          </w:p>
        </w:tc>
        <w:tc>
          <w:tcPr>
            <w:tcW w:w="30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0</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0</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0</w:t>
            </w:r>
          </w:p>
        </w:tc>
        <w:tc>
          <w:tcPr>
            <w:tcW w:w="30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0</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0</w:t>
            </w:r>
          </w:p>
        </w:tc>
      </w:tr>
      <w:tr>
        <w:tblPrEx>
          <w:tblW w:w="5000" w:type="pct"/>
        </w:tblPrEx>
        <w:tc>
          <w:tcPr>
            <w:tcW w:w="100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lef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Gevinster og tap på finansielle omløpsmidler</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-5 000</w:t>
            </w:r>
          </w:p>
        </w:tc>
        <w:tc>
          <w:tcPr>
            <w:tcW w:w="30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0</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-5 000</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-5 000</w:t>
            </w:r>
          </w:p>
        </w:tc>
        <w:tc>
          <w:tcPr>
            <w:tcW w:w="30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0</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-5 000</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-5 000</w:t>
            </w:r>
          </w:p>
        </w:tc>
        <w:tc>
          <w:tcPr>
            <w:tcW w:w="30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0</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-5 000</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-5 000</w:t>
            </w:r>
          </w:p>
        </w:tc>
        <w:tc>
          <w:tcPr>
            <w:tcW w:w="30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0</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-5 000</w:t>
            </w:r>
          </w:p>
        </w:tc>
      </w:tr>
      <w:tr>
        <w:tblPrEx>
          <w:tblW w:w="5000" w:type="pct"/>
        </w:tblPrEx>
        <w:tc>
          <w:tcPr>
            <w:tcW w:w="100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lef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Renteutgifter</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199 971</w:t>
            </w:r>
          </w:p>
        </w:tc>
        <w:tc>
          <w:tcPr>
            <w:tcW w:w="30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0</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199 971</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199 736</w:t>
            </w:r>
          </w:p>
        </w:tc>
        <w:tc>
          <w:tcPr>
            <w:tcW w:w="30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1 020</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200 756</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203 778</w:t>
            </w:r>
          </w:p>
        </w:tc>
        <w:tc>
          <w:tcPr>
            <w:tcW w:w="30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5 617</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209 395</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216 894</w:t>
            </w:r>
          </w:p>
        </w:tc>
        <w:tc>
          <w:tcPr>
            <w:tcW w:w="30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5 742</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222 636</w:t>
            </w:r>
          </w:p>
        </w:tc>
      </w:tr>
      <w:tr>
        <w:tblPrEx>
          <w:tblW w:w="5000" w:type="pct"/>
        </w:tblPrEx>
        <w:tc>
          <w:tcPr>
            <w:tcW w:w="100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lef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Avdrag på lån</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220 973</w:t>
            </w:r>
          </w:p>
        </w:tc>
        <w:tc>
          <w:tcPr>
            <w:tcW w:w="30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0</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220 973</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236 649</w:t>
            </w:r>
          </w:p>
        </w:tc>
        <w:tc>
          <w:tcPr>
            <w:tcW w:w="30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1 200</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237 849</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250 872</w:t>
            </w:r>
          </w:p>
        </w:tc>
        <w:tc>
          <w:tcPr>
            <w:tcW w:w="30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6 400</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257 272</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266 496</w:t>
            </w:r>
          </w:p>
        </w:tc>
        <w:tc>
          <w:tcPr>
            <w:tcW w:w="30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7 200</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273 696</w:t>
            </w:r>
          </w:p>
        </w:tc>
      </w:tr>
      <w:tr>
        <w:tblPrEx>
          <w:tblW w:w="5000" w:type="pct"/>
        </w:tblPrEx>
        <w:tc>
          <w:tcPr>
            <w:tcW w:w="1000" w:type="pct"/>
            <w:tcBorders>
              <w:top w:val="single" w:sz="8" w:space="0" w:color="000000"/>
              <w:left w:val="none" w:sz="0" w:space="0" w:color="000000"/>
              <w:bottom w:val="single" w:sz="8"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left"/>
              <w:rPr>
                <w:rFonts w:ascii="Calibri" w:eastAsia="Calibri" w:hAnsi="Calibri" w:cs="Calibri"/>
                <w:b/>
                <w:i w:val="0"/>
                <w:color w:val="000000"/>
                <w:spacing w:val="0"/>
                <w:sz w:val="16"/>
                <w:u w:val="none"/>
              </w:rPr>
            </w:pPr>
            <w:r>
              <w:rPr>
                <w:rFonts w:ascii="Calibri" w:eastAsia="Calibri" w:hAnsi="Calibri" w:cs="Calibri"/>
                <w:b/>
                <w:i w:val="0"/>
                <w:color w:val="000000"/>
                <w:spacing w:val="0"/>
                <w:sz w:val="16"/>
                <w:u w:val="none"/>
              </w:rPr>
              <w:t>Netto finansutgifter</w:t>
            </w:r>
          </w:p>
        </w:tc>
        <w:tc>
          <w:tcPr>
            <w:tcW w:w="350" w:type="pct"/>
            <w:tcBorders>
              <w:top w:val="single" w:sz="8" w:space="0" w:color="000000"/>
              <w:left w:val="none" w:sz="0" w:space="0" w:color="000000"/>
              <w:bottom w:val="single" w:sz="8"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i w:val="0"/>
                <w:color w:val="000000"/>
                <w:spacing w:val="0"/>
                <w:sz w:val="16"/>
                <w:u w:val="none"/>
              </w:rPr>
            </w:pPr>
            <w:r>
              <w:rPr>
                <w:rFonts w:ascii="Calibri" w:eastAsia="Calibri" w:hAnsi="Calibri" w:cs="Calibri"/>
                <w:b/>
                <w:i w:val="0"/>
                <w:color w:val="000000"/>
                <w:spacing w:val="0"/>
                <w:sz w:val="16"/>
                <w:u w:val="none"/>
              </w:rPr>
              <w:t>308 309</w:t>
            </w:r>
          </w:p>
        </w:tc>
        <w:tc>
          <w:tcPr>
            <w:tcW w:w="300" w:type="pct"/>
            <w:tcBorders>
              <w:top w:val="single" w:sz="8" w:space="0" w:color="000000"/>
              <w:left w:val="none" w:sz="0" w:space="0" w:color="000000"/>
              <w:bottom w:val="single" w:sz="8"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i w:val="0"/>
                <w:color w:val="000000"/>
                <w:spacing w:val="0"/>
                <w:sz w:val="16"/>
                <w:u w:val="none"/>
              </w:rPr>
            </w:pPr>
            <w:r>
              <w:rPr>
                <w:rFonts w:ascii="Calibri" w:eastAsia="Calibri" w:hAnsi="Calibri" w:cs="Calibri"/>
                <w:b/>
                <w:i w:val="0"/>
                <w:color w:val="000000"/>
                <w:spacing w:val="0"/>
                <w:sz w:val="16"/>
                <w:u w:val="none"/>
              </w:rPr>
              <w:t>0</w:t>
            </w:r>
          </w:p>
        </w:tc>
        <w:tc>
          <w:tcPr>
            <w:tcW w:w="350" w:type="pct"/>
            <w:tcBorders>
              <w:top w:val="single" w:sz="8" w:space="0" w:color="000000"/>
              <w:left w:val="none" w:sz="0" w:space="0" w:color="000000"/>
              <w:bottom w:val="single" w:sz="8"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i w:val="0"/>
                <w:color w:val="000000"/>
                <w:spacing w:val="0"/>
                <w:sz w:val="16"/>
                <w:u w:val="none"/>
              </w:rPr>
            </w:pPr>
            <w:r>
              <w:rPr>
                <w:rFonts w:ascii="Calibri" w:eastAsia="Calibri" w:hAnsi="Calibri" w:cs="Calibri"/>
                <w:b/>
                <w:i w:val="0"/>
                <w:color w:val="000000"/>
                <w:spacing w:val="0"/>
                <w:sz w:val="16"/>
                <w:u w:val="none"/>
              </w:rPr>
              <w:t>308 309</w:t>
            </w:r>
          </w:p>
        </w:tc>
        <w:tc>
          <w:tcPr>
            <w:tcW w:w="350" w:type="pct"/>
            <w:tcBorders>
              <w:top w:val="single" w:sz="8" w:space="0" w:color="000000"/>
              <w:left w:val="none" w:sz="0" w:space="0" w:color="000000"/>
              <w:bottom w:val="single" w:sz="8"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i w:val="0"/>
                <w:color w:val="000000"/>
                <w:spacing w:val="0"/>
                <w:sz w:val="16"/>
                <w:u w:val="none"/>
              </w:rPr>
            </w:pPr>
            <w:r>
              <w:rPr>
                <w:rFonts w:ascii="Calibri" w:eastAsia="Calibri" w:hAnsi="Calibri" w:cs="Calibri"/>
                <w:b/>
                <w:i w:val="0"/>
                <w:color w:val="000000"/>
                <w:spacing w:val="0"/>
                <w:sz w:val="16"/>
                <w:u w:val="none"/>
              </w:rPr>
              <w:t>330 965</w:t>
            </w:r>
          </w:p>
        </w:tc>
        <w:tc>
          <w:tcPr>
            <w:tcW w:w="300" w:type="pct"/>
            <w:tcBorders>
              <w:top w:val="single" w:sz="8" w:space="0" w:color="000000"/>
              <w:left w:val="none" w:sz="0" w:space="0" w:color="000000"/>
              <w:bottom w:val="single" w:sz="8"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i w:val="0"/>
                <w:color w:val="000000"/>
                <w:spacing w:val="0"/>
                <w:sz w:val="16"/>
                <w:u w:val="none"/>
              </w:rPr>
            </w:pPr>
            <w:r>
              <w:rPr>
                <w:rFonts w:ascii="Calibri" w:eastAsia="Calibri" w:hAnsi="Calibri" w:cs="Calibri"/>
                <w:b/>
                <w:i w:val="0"/>
                <w:color w:val="000000"/>
                <w:spacing w:val="0"/>
                <w:sz w:val="16"/>
                <w:u w:val="none"/>
              </w:rPr>
              <w:t>2 220</w:t>
            </w:r>
          </w:p>
        </w:tc>
        <w:tc>
          <w:tcPr>
            <w:tcW w:w="350" w:type="pct"/>
            <w:tcBorders>
              <w:top w:val="single" w:sz="8" w:space="0" w:color="000000"/>
              <w:left w:val="none" w:sz="0" w:space="0" w:color="000000"/>
              <w:bottom w:val="single" w:sz="8"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i w:val="0"/>
                <w:color w:val="000000"/>
                <w:spacing w:val="0"/>
                <w:sz w:val="16"/>
                <w:u w:val="none"/>
              </w:rPr>
            </w:pPr>
            <w:r>
              <w:rPr>
                <w:rFonts w:ascii="Calibri" w:eastAsia="Calibri" w:hAnsi="Calibri" w:cs="Calibri"/>
                <w:b/>
                <w:i w:val="0"/>
                <w:color w:val="000000"/>
                <w:spacing w:val="0"/>
                <w:sz w:val="16"/>
                <w:u w:val="none"/>
              </w:rPr>
              <w:t>333 185</w:t>
            </w:r>
          </w:p>
        </w:tc>
        <w:tc>
          <w:tcPr>
            <w:tcW w:w="350" w:type="pct"/>
            <w:tcBorders>
              <w:top w:val="single" w:sz="8" w:space="0" w:color="000000"/>
              <w:left w:val="none" w:sz="0" w:space="0" w:color="000000"/>
              <w:bottom w:val="single" w:sz="8"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i w:val="0"/>
                <w:color w:val="000000"/>
                <w:spacing w:val="0"/>
                <w:sz w:val="16"/>
                <w:u w:val="none"/>
              </w:rPr>
            </w:pPr>
            <w:r>
              <w:rPr>
                <w:rFonts w:ascii="Calibri" w:eastAsia="Calibri" w:hAnsi="Calibri" w:cs="Calibri"/>
                <w:b/>
                <w:i w:val="0"/>
                <w:color w:val="000000"/>
                <w:spacing w:val="0"/>
                <w:sz w:val="16"/>
                <w:u w:val="none"/>
              </w:rPr>
              <w:t>352 601</w:t>
            </w:r>
          </w:p>
        </w:tc>
        <w:tc>
          <w:tcPr>
            <w:tcW w:w="300" w:type="pct"/>
            <w:tcBorders>
              <w:top w:val="single" w:sz="8" w:space="0" w:color="000000"/>
              <w:left w:val="none" w:sz="0" w:space="0" w:color="000000"/>
              <w:bottom w:val="single" w:sz="8"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i w:val="0"/>
                <w:color w:val="000000"/>
                <w:spacing w:val="0"/>
                <w:sz w:val="16"/>
                <w:u w:val="none"/>
              </w:rPr>
            </w:pPr>
            <w:r>
              <w:rPr>
                <w:rFonts w:ascii="Calibri" w:eastAsia="Calibri" w:hAnsi="Calibri" w:cs="Calibri"/>
                <w:b/>
                <w:i w:val="0"/>
                <w:color w:val="000000"/>
                <w:spacing w:val="0"/>
                <w:sz w:val="16"/>
                <w:u w:val="none"/>
              </w:rPr>
              <w:t>12 017</w:t>
            </w:r>
          </w:p>
        </w:tc>
        <w:tc>
          <w:tcPr>
            <w:tcW w:w="350" w:type="pct"/>
            <w:tcBorders>
              <w:top w:val="single" w:sz="8" w:space="0" w:color="000000"/>
              <w:left w:val="none" w:sz="0" w:space="0" w:color="000000"/>
              <w:bottom w:val="single" w:sz="8"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i w:val="0"/>
                <w:color w:val="000000"/>
                <w:spacing w:val="0"/>
                <w:sz w:val="16"/>
                <w:u w:val="none"/>
              </w:rPr>
            </w:pPr>
            <w:r>
              <w:rPr>
                <w:rFonts w:ascii="Calibri" w:eastAsia="Calibri" w:hAnsi="Calibri" w:cs="Calibri"/>
                <w:b/>
                <w:i w:val="0"/>
                <w:color w:val="000000"/>
                <w:spacing w:val="0"/>
                <w:sz w:val="16"/>
                <w:u w:val="none"/>
              </w:rPr>
              <w:t>364 618</w:t>
            </w:r>
          </w:p>
        </w:tc>
        <w:tc>
          <w:tcPr>
            <w:tcW w:w="350" w:type="pct"/>
            <w:tcBorders>
              <w:top w:val="single" w:sz="8" w:space="0" w:color="000000"/>
              <w:left w:val="none" w:sz="0" w:space="0" w:color="000000"/>
              <w:bottom w:val="single" w:sz="8"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i w:val="0"/>
                <w:color w:val="000000"/>
                <w:spacing w:val="0"/>
                <w:sz w:val="16"/>
                <w:u w:val="none"/>
              </w:rPr>
            </w:pPr>
            <w:r>
              <w:rPr>
                <w:rFonts w:ascii="Calibri" w:eastAsia="Calibri" w:hAnsi="Calibri" w:cs="Calibri"/>
                <w:b/>
                <w:i w:val="0"/>
                <w:color w:val="000000"/>
                <w:spacing w:val="0"/>
                <w:sz w:val="16"/>
                <w:u w:val="none"/>
              </w:rPr>
              <w:t>381 615</w:t>
            </w:r>
          </w:p>
        </w:tc>
        <w:tc>
          <w:tcPr>
            <w:tcW w:w="300" w:type="pct"/>
            <w:tcBorders>
              <w:top w:val="single" w:sz="8" w:space="0" w:color="000000"/>
              <w:left w:val="none" w:sz="0" w:space="0" w:color="000000"/>
              <w:bottom w:val="single" w:sz="8"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i w:val="0"/>
                <w:color w:val="000000"/>
                <w:spacing w:val="0"/>
                <w:sz w:val="16"/>
                <w:u w:val="none"/>
              </w:rPr>
            </w:pPr>
            <w:r>
              <w:rPr>
                <w:rFonts w:ascii="Calibri" w:eastAsia="Calibri" w:hAnsi="Calibri" w:cs="Calibri"/>
                <w:b/>
                <w:i w:val="0"/>
                <w:color w:val="000000"/>
                <w:spacing w:val="0"/>
                <w:sz w:val="16"/>
                <w:u w:val="none"/>
              </w:rPr>
              <w:t>12 942</w:t>
            </w:r>
          </w:p>
        </w:tc>
        <w:tc>
          <w:tcPr>
            <w:tcW w:w="350" w:type="pct"/>
            <w:tcBorders>
              <w:top w:val="single" w:sz="8" w:space="0" w:color="000000"/>
              <w:left w:val="none" w:sz="0" w:space="0" w:color="000000"/>
              <w:bottom w:val="single" w:sz="8"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i w:val="0"/>
                <w:color w:val="000000"/>
                <w:spacing w:val="0"/>
                <w:sz w:val="16"/>
                <w:u w:val="none"/>
              </w:rPr>
            </w:pPr>
            <w:r>
              <w:rPr>
                <w:rFonts w:ascii="Calibri" w:eastAsia="Calibri" w:hAnsi="Calibri" w:cs="Calibri"/>
                <w:b/>
                <w:i w:val="0"/>
                <w:color w:val="000000"/>
                <w:spacing w:val="0"/>
                <w:sz w:val="16"/>
                <w:u w:val="none"/>
              </w:rPr>
              <w:t>394 557</w:t>
            </w:r>
          </w:p>
        </w:tc>
      </w:tr>
      <w:tr>
        <w:tblPrEx>
          <w:tblW w:w="5000" w:type="pct"/>
        </w:tblPrEx>
        <w:tc>
          <w:tcPr>
            <w:tcW w:w="100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left"/>
              <w:rPr>
                <w:rFonts w:ascii="Calibri" w:eastAsia="Calibri" w:hAnsi="Calibri" w:cs="Calibri"/>
                <w:b w:val="0"/>
                <w:i w:val="0"/>
                <w:color w:val="000000"/>
                <w:spacing w:val="0"/>
                <w:sz w:val="18"/>
                <w:u w:val="none"/>
              </w:rPr>
            </w:pP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p>
        </w:tc>
        <w:tc>
          <w:tcPr>
            <w:tcW w:w="30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p>
        </w:tc>
        <w:tc>
          <w:tcPr>
            <w:tcW w:w="30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p>
        </w:tc>
        <w:tc>
          <w:tcPr>
            <w:tcW w:w="30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p>
        </w:tc>
        <w:tc>
          <w:tcPr>
            <w:tcW w:w="30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p>
        </w:tc>
      </w:tr>
      <w:tr>
        <w:tblPrEx>
          <w:tblW w:w="5000" w:type="pct"/>
        </w:tblPrEx>
        <w:tc>
          <w:tcPr>
            <w:tcW w:w="100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lef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Motpost avskrivninger</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-496 388</w:t>
            </w:r>
          </w:p>
        </w:tc>
        <w:tc>
          <w:tcPr>
            <w:tcW w:w="30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0</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-496 388</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-528 828</w:t>
            </w:r>
          </w:p>
        </w:tc>
        <w:tc>
          <w:tcPr>
            <w:tcW w:w="30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0</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-528 828</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-560 579</w:t>
            </w:r>
          </w:p>
        </w:tc>
        <w:tc>
          <w:tcPr>
            <w:tcW w:w="30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0</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-560 579</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-585 676</w:t>
            </w:r>
          </w:p>
        </w:tc>
        <w:tc>
          <w:tcPr>
            <w:tcW w:w="30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0</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-585 676</w:t>
            </w:r>
          </w:p>
        </w:tc>
      </w:tr>
      <w:tr>
        <w:tblPrEx>
          <w:tblW w:w="5000" w:type="pct"/>
        </w:tblPrEx>
        <w:tc>
          <w:tcPr>
            <w:tcW w:w="1000" w:type="pct"/>
            <w:tcBorders>
              <w:top w:val="single" w:sz="8" w:space="0" w:color="000000"/>
              <w:left w:val="none" w:sz="0" w:space="0" w:color="000000"/>
              <w:bottom w:val="single" w:sz="8"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left"/>
              <w:rPr>
                <w:rFonts w:ascii="Calibri" w:eastAsia="Calibri" w:hAnsi="Calibri" w:cs="Calibri"/>
                <w:b/>
                <w:i w:val="0"/>
                <w:color w:val="000000"/>
                <w:spacing w:val="0"/>
                <w:sz w:val="16"/>
                <w:u w:val="none"/>
              </w:rPr>
            </w:pPr>
            <w:r>
              <w:rPr>
                <w:rFonts w:ascii="Calibri" w:eastAsia="Calibri" w:hAnsi="Calibri" w:cs="Calibri"/>
                <w:b/>
                <w:i w:val="0"/>
                <w:color w:val="000000"/>
                <w:spacing w:val="0"/>
                <w:sz w:val="16"/>
                <w:u w:val="none"/>
              </w:rPr>
              <w:t>Netto driftsresultat</w:t>
            </w:r>
          </w:p>
        </w:tc>
        <w:tc>
          <w:tcPr>
            <w:tcW w:w="350" w:type="pct"/>
            <w:tcBorders>
              <w:top w:val="single" w:sz="8" w:space="0" w:color="000000"/>
              <w:left w:val="none" w:sz="0" w:space="0" w:color="000000"/>
              <w:bottom w:val="single" w:sz="8"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i w:val="0"/>
                <w:color w:val="000000"/>
                <w:spacing w:val="0"/>
                <w:sz w:val="16"/>
                <w:u w:val="none"/>
              </w:rPr>
            </w:pPr>
            <w:r>
              <w:rPr>
                <w:rFonts w:ascii="Calibri" w:eastAsia="Calibri" w:hAnsi="Calibri" w:cs="Calibri"/>
                <w:b/>
                <w:i w:val="0"/>
                <w:color w:val="000000"/>
                <w:spacing w:val="0"/>
                <w:sz w:val="16"/>
                <w:u w:val="none"/>
              </w:rPr>
              <w:t>-136 308</w:t>
            </w:r>
          </w:p>
        </w:tc>
        <w:tc>
          <w:tcPr>
            <w:tcW w:w="300" w:type="pct"/>
            <w:tcBorders>
              <w:top w:val="single" w:sz="8" w:space="0" w:color="000000"/>
              <w:left w:val="none" w:sz="0" w:space="0" w:color="000000"/>
              <w:bottom w:val="single" w:sz="8"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i w:val="0"/>
                <w:color w:val="000000"/>
                <w:spacing w:val="0"/>
                <w:sz w:val="16"/>
                <w:u w:val="none"/>
              </w:rPr>
            </w:pPr>
            <w:r>
              <w:rPr>
                <w:rFonts w:ascii="Calibri" w:eastAsia="Calibri" w:hAnsi="Calibri" w:cs="Calibri"/>
                <w:b/>
                <w:i w:val="0"/>
                <w:color w:val="000000"/>
                <w:spacing w:val="0"/>
                <w:sz w:val="16"/>
                <w:u w:val="none"/>
              </w:rPr>
              <w:t>33 960</w:t>
            </w:r>
          </w:p>
        </w:tc>
        <w:tc>
          <w:tcPr>
            <w:tcW w:w="350" w:type="pct"/>
            <w:tcBorders>
              <w:top w:val="single" w:sz="8" w:space="0" w:color="000000"/>
              <w:left w:val="none" w:sz="0" w:space="0" w:color="000000"/>
              <w:bottom w:val="single" w:sz="8"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i w:val="0"/>
                <w:color w:val="000000"/>
                <w:spacing w:val="0"/>
                <w:sz w:val="16"/>
                <w:u w:val="none"/>
              </w:rPr>
            </w:pPr>
            <w:r>
              <w:rPr>
                <w:rFonts w:ascii="Calibri" w:eastAsia="Calibri" w:hAnsi="Calibri" w:cs="Calibri"/>
                <w:b/>
                <w:i w:val="0"/>
                <w:color w:val="000000"/>
                <w:spacing w:val="0"/>
                <w:sz w:val="16"/>
                <w:u w:val="none"/>
              </w:rPr>
              <w:t>-102 348</w:t>
            </w:r>
          </w:p>
        </w:tc>
        <w:tc>
          <w:tcPr>
            <w:tcW w:w="350" w:type="pct"/>
            <w:tcBorders>
              <w:top w:val="single" w:sz="8" w:space="0" w:color="000000"/>
              <w:left w:val="none" w:sz="0" w:space="0" w:color="000000"/>
              <w:bottom w:val="single" w:sz="8"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i w:val="0"/>
                <w:color w:val="000000"/>
                <w:spacing w:val="0"/>
                <w:sz w:val="16"/>
                <w:u w:val="none"/>
              </w:rPr>
            </w:pPr>
            <w:r>
              <w:rPr>
                <w:rFonts w:ascii="Calibri" w:eastAsia="Calibri" w:hAnsi="Calibri" w:cs="Calibri"/>
                <w:b/>
                <w:i w:val="0"/>
                <w:color w:val="000000"/>
                <w:spacing w:val="0"/>
                <w:sz w:val="16"/>
                <w:u w:val="none"/>
              </w:rPr>
              <w:t>-210 270</w:t>
            </w:r>
          </w:p>
        </w:tc>
        <w:tc>
          <w:tcPr>
            <w:tcW w:w="300" w:type="pct"/>
            <w:tcBorders>
              <w:top w:val="single" w:sz="8" w:space="0" w:color="000000"/>
              <w:left w:val="none" w:sz="0" w:space="0" w:color="000000"/>
              <w:bottom w:val="single" w:sz="8"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i w:val="0"/>
                <w:color w:val="000000"/>
                <w:spacing w:val="0"/>
                <w:sz w:val="16"/>
                <w:u w:val="none"/>
              </w:rPr>
            </w:pPr>
            <w:r>
              <w:rPr>
                <w:rFonts w:ascii="Calibri" w:eastAsia="Calibri" w:hAnsi="Calibri" w:cs="Calibri"/>
                <w:b/>
                <w:i w:val="0"/>
                <w:color w:val="000000"/>
                <w:spacing w:val="0"/>
                <w:sz w:val="16"/>
                <w:u w:val="none"/>
              </w:rPr>
              <w:t>15 180</w:t>
            </w:r>
          </w:p>
        </w:tc>
        <w:tc>
          <w:tcPr>
            <w:tcW w:w="350" w:type="pct"/>
            <w:tcBorders>
              <w:top w:val="single" w:sz="8" w:space="0" w:color="000000"/>
              <w:left w:val="none" w:sz="0" w:space="0" w:color="000000"/>
              <w:bottom w:val="single" w:sz="8"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i w:val="0"/>
                <w:color w:val="000000"/>
                <w:spacing w:val="0"/>
                <w:sz w:val="16"/>
                <w:u w:val="none"/>
              </w:rPr>
            </w:pPr>
            <w:r>
              <w:rPr>
                <w:rFonts w:ascii="Calibri" w:eastAsia="Calibri" w:hAnsi="Calibri" w:cs="Calibri"/>
                <w:b/>
                <w:i w:val="0"/>
                <w:color w:val="000000"/>
                <w:spacing w:val="0"/>
                <w:sz w:val="16"/>
                <w:u w:val="none"/>
              </w:rPr>
              <w:t>-195 090</w:t>
            </w:r>
          </w:p>
        </w:tc>
        <w:tc>
          <w:tcPr>
            <w:tcW w:w="350" w:type="pct"/>
            <w:tcBorders>
              <w:top w:val="single" w:sz="8" w:space="0" w:color="000000"/>
              <w:left w:val="none" w:sz="0" w:space="0" w:color="000000"/>
              <w:bottom w:val="single" w:sz="8"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i w:val="0"/>
                <w:color w:val="000000"/>
                <w:spacing w:val="0"/>
                <w:sz w:val="16"/>
                <w:u w:val="none"/>
              </w:rPr>
            </w:pPr>
            <w:r>
              <w:rPr>
                <w:rFonts w:ascii="Calibri" w:eastAsia="Calibri" w:hAnsi="Calibri" w:cs="Calibri"/>
                <w:b/>
                <w:i w:val="0"/>
                <w:color w:val="000000"/>
                <w:spacing w:val="0"/>
                <w:sz w:val="16"/>
                <w:u w:val="none"/>
              </w:rPr>
              <w:t>-197 395</w:t>
            </w:r>
          </w:p>
        </w:tc>
        <w:tc>
          <w:tcPr>
            <w:tcW w:w="300" w:type="pct"/>
            <w:tcBorders>
              <w:top w:val="single" w:sz="8" w:space="0" w:color="000000"/>
              <w:left w:val="none" w:sz="0" w:space="0" w:color="000000"/>
              <w:bottom w:val="single" w:sz="8"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i w:val="0"/>
                <w:color w:val="000000"/>
                <w:spacing w:val="0"/>
                <w:sz w:val="16"/>
                <w:u w:val="none"/>
              </w:rPr>
            </w:pPr>
            <w:r>
              <w:rPr>
                <w:rFonts w:ascii="Calibri" w:eastAsia="Calibri" w:hAnsi="Calibri" w:cs="Calibri"/>
                <w:b/>
                <w:i w:val="0"/>
                <w:color w:val="000000"/>
                <w:spacing w:val="0"/>
                <w:sz w:val="16"/>
                <w:u w:val="none"/>
              </w:rPr>
              <w:t>19 977</w:t>
            </w:r>
          </w:p>
        </w:tc>
        <w:tc>
          <w:tcPr>
            <w:tcW w:w="350" w:type="pct"/>
            <w:tcBorders>
              <w:top w:val="single" w:sz="8" w:space="0" w:color="000000"/>
              <w:left w:val="none" w:sz="0" w:space="0" w:color="000000"/>
              <w:bottom w:val="single" w:sz="8"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i w:val="0"/>
                <w:color w:val="000000"/>
                <w:spacing w:val="0"/>
                <w:sz w:val="16"/>
                <w:u w:val="none"/>
              </w:rPr>
            </w:pPr>
            <w:r>
              <w:rPr>
                <w:rFonts w:ascii="Calibri" w:eastAsia="Calibri" w:hAnsi="Calibri" w:cs="Calibri"/>
                <w:b/>
                <w:i w:val="0"/>
                <w:color w:val="000000"/>
                <w:spacing w:val="0"/>
                <w:sz w:val="16"/>
                <w:u w:val="none"/>
              </w:rPr>
              <w:t>-177 418</w:t>
            </w:r>
          </w:p>
        </w:tc>
        <w:tc>
          <w:tcPr>
            <w:tcW w:w="350" w:type="pct"/>
            <w:tcBorders>
              <w:top w:val="single" w:sz="8" w:space="0" w:color="000000"/>
              <w:left w:val="none" w:sz="0" w:space="0" w:color="000000"/>
              <w:bottom w:val="single" w:sz="8"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i w:val="0"/>
                <w:color w:val="000000"/>
                <w:spacing w:val="0"/>
                <w:sz w:val="16"/>
                <w:u w:val="none"/>
              </w:rPr>
            </w:pPr>
            <w:r>
              <w:rPr>
                <w:rFonts w:ascii="Calibri" w:eastAsia="Calibri" w:hAnsi="Calibri" w:cs="Calibri"/>
                <w:b/>
                <w:i w:val="0"/>
                <w:color w:val="000000"/>
                <w:spacing w:val="0"/>
                <w:sz w:val="16"/>
                <w:u w:val="none"/>
              </w:rPr>
              <w:t>-166 876</w:t>
            </w:r>
          </w:p>
        </w:tc>
        <w:tc>
          <w:tcPr>
            <w:tcW w:w="300" w:type="pct"/>
            <w:tcBorders>
              <w:top w:val="single" w:sz="8" w:space="0" w:color="000000"/>
              <w:left w:val="none" w:sz="0" w:space="0" w:color="000000"/>
              <w:bottom w:val="single" w:sz="8"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i w:val="0"/>
                <w:color w:val="000000"/>
                <w:spacing w:val="0"/>
                <w:sz w:val="16"/>
                <w:u w:val="none"/>
              </w:rPr>
            </w:pPr>
            <w:r>
              <w:rPr>
                <w:rFonts w:ascii="Calibri" w:eastAsia="Calibri" w:hAnsi="Calibri" w:cs="Calibri"/>
                <w:b/>
                <w:i w:val="0"/>
                <w:color w:val="000000"/>
                <w:spacing w:val="0"/>
                <w:sz w:val="16"/>
                <w:u w:val="none"/>
              </w:rPr>
              <w:t>20 102</w:t>
            </w:r>
          </w:p>
        </w:tc>
        <w:tc>
          <w:tcPr>
            <w:tcW w:w="350" w:type="pct"/>
            <w:tcBorders>
              <w:top w:val="single" w:sz="8" w:space="0" w:color="000000"/>
              <w:left w:val="none" w:sz="0" w:space="0" w:color="000000"/>
              <w:bottom w:val="single" w:sz="8"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i w:val="0"/>
                <w:color w:val="000000"/>
                <w:spacing w:val="0"/>
                <w:sz w:val="16"/>
                <w:u w:val="none"/>
              </w:rPr>
            </w:pPr>
            <w:r>
              <w:rPr>
                <w:rFonts w:ascii="Calibri" w:eastAsia="Calibri" w:hAnsi="Calibri" w:cs="Calibri"/>
                <w:b/>
                <w:i w:val="0"/>
                <w:color w:val="000000"/>
                <w:spacing w:val="0"/>
                <w:sz w:val="16"/>
                <w:u w:val="none"/>
              </w:rPr>
              <w:t>-146 774</w:t>
            </w:r>
          </w:p>
        </w:tc>
      </w:tr>
      <w:tr>
        <w:tblPrEx>
          <w:tblW w:w="5000" w:type="pct"/>
        </w:tblPrEx>
        <w:tc>
          <w:tcPr>
            <w:tcW w:w="100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left"/>
              <w:rPr>
                <w:rFonts w:ascii="Calibri" w:eastAsia="Calibri" w:hAnsi="Calibri" w:cs="Calibri"/>
                <w:b w:val="0"/>
                <w:i w:val="0"/>
                <w:color w:val="000000"/>
                <w:spacing w:val="0"/>
                <w:sz w:val="18"/>
                <w:u w:val="none"/>
              </w:rPr>
            </w:pP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p>
        </w:tc>
        <w:tc>
          <w:tcPr>
            <w:tcW w:w="30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p>
        </w:tc>
        <w:tc>
          <w:tcPr>
            <w:tcW w:w="30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p>
        </w:tc>
        <w:tc>
          <w:tcPr>
            <w:tcW w:w="30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p>
        </w:tc>
        <w:tc>
          <w:tcPr>
            <w:tcW w:w="30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p>
        </w:tc>
      </w:tr>
      <w:tr>
        <w:tblPrEx>
          <w:tblW w:w="5000" w:type="pct"/>
        </w:tblPrEx>
        <w:tc>
          <w:tcPr>
            <w:tcW w:w="100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lef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Overføring til investering</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240 000</w:t>
            </w:r>
          </w:p>
        </w:tc>
        <w:tc>
          <w:tcPr>
            <w:tcW w:w="30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0</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240 000</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220 000</w:t>
            </w:r>
          </w:p>
        </w:tc>
        <w:tc>
          <w:tcPr>
            <w:tcW w:w="30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0</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220 000</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190 000</w:t>
            </w:r>
          </w:p>
        </w:tc>
        <w:tc>
          <w:tcPr>
            <w:tcW w:w="30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0</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190 000</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190 000</w:t>
            </w:r>
          </w:p>
        </w:tc>
        <w:tc>
          <w:tcPr>
            <w:tcW w:w="30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0</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190 000</w:t>
            </w:r>
          </w:p>
        </w:tc>
      </w:tr>
      <w:tr>
        <w:tblPrEx>
          <w:tblW w:w="5000" w:type="pct"/>
        </w:tblPrEx>
        <w:tc>
          <w:tcPr>
            <w:tcW w:w="100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lef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Avsetninger til bundne driftsfond</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20 000</w:t>
            </w:r>
          </w:p>
        </w:tc>
        <w:tc>
          <w:tcPr>
            <w:tcW w:w="30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0</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20 000</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20 000</w:t>
            </w:r>
          </w:p>
        </w:tc>
        <w:tc>
          <w:tcPr>
            <w:tcW w:w="30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0</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20 000</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20 000</w:t>
            </w:r>
          </w:p>
        </w:tc>
        <w:tc>
          <w:tcPr>
            <w:tcW w:w="30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0</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20 000</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20 000</w:t>
            </w:r>
          </w:p>
        </w:tc>
        <w:tc>
          <w:tcPr>
            <w:tcW w:w="30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0</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20 000</w:t>
            </w:r>
          </w:p>
        </w:tc>
      </w:tr>
      <w:tr>
        <w:tblPrEx>
          <w:tblW w:w="5000" w:type="pct"/>
        </w:tblPrEx>
        <w:tc>
          <w:tcPr>
            <w:tcW w:w="100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lef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Bruk av bundne driftsfond</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0</w:t>
            </w:r>
          </w:p>
        </w:tc>
        <w:tc>
          <w:tcPr>
            <w:tcW w:w="30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0</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0</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0</w:t>
            </w:r>
          </w:p>
        </w:tc>
        <w:tc>
          <w:tcPr>
            <w:tcW w:w="30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0</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0</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0</w:t>
            </w:r>
          </w:p>
        </w:tc>
        <w:tc>
          <w:tcPr>
            <w:tcW w:w="30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0</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0</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0</w:t>
            </w:r>
          </w:p>
        </w:tc>
        <w:tc>
          <w:tcPr>
            <w:tcW w:w="30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0</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0</w:t>
            </w:r>
          </w:p>
        </w:tc>
      </w:tr>
      <w:tr>
        <w:tblPrEx>
          <w:tblW w:w="5000" w:type="pct"/>
        </w:tblPrEx>
        <w:tc>
          <w:tcPr>
            <w:tcW w:w="100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lef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Avsetninger til disposisjonsfond</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0</w:t>
            </w:r>
          </w:p>
        </w:tc>
        <w:tc>
          <w:tcPr>
            <w:tcW w:w="30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0</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0</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0</w:t>
            </w:r>
          </w:p>
        </w:tc>
        <w:tc>
          <w:tcPr>
            <w:tcW w:w="30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0</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0</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0</w:t>
            </w:r>
          </w:p>
        </w:tc>
        <w:tc>
          <w:tcPr>
            <w:tcW w:w="30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0</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0</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0</w:t>
            </w:r>
          </w:p>
        </w:tc>
        <w:tc>
          <w:tcPr>
            <w:tcW w:w="30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0</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0</w:t>
            </w:r>
          </w:p>
        </w:tc>
      </w:tr>
      <w:tr>
        <w:tblPrEx>
          <w:tblW w:w="5000" w:type="pct"/>
        </w:tblPrEx>
        <w:tc>
          <w:tcPr>
            <w:tcW w:w="100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lef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Bruk av disposisjonsfond</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-123 692</w:t>
            </w:r>
          </w:p>
        </w:tc>
        <w:tc>
          <w:tcPr>
            <w:tcW w:w="30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-33 960</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-157 652</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-29 730</w:t>
            </w:r>
          </w:p>
        </w:tc>
        <w:tc>
          <w:tcPr>
            <w:tcW w:w="30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-15 180</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-44 910</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-12 605</w:t>
            </w:r>
          </w:p>
        </w:tc>
        <w:tc>
          <w:tcPr>
            <w:tcW w:w="30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-19 977</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-32 582</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-43 124</w:t>
            </w:r>
          </w:p>
        </w:tc>
        <w:tc>
          <w:tcPr>
            <w:tcW w:w="30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-20 102</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-63 226</w:t>
            </w:r>
          </w:p>
        </w:tc>
      </w:tr>
      <w:tr>
        <w:tblPrEx>
          <w:tblW w:w="5000" w:type="pct"/>
        </w:tblPrEx>
        <w:tc>
          <w:tcPr>
            <w:tcW w:w="100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lef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Dekning av tidligere års merforbruk i driftsregnskapet</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0</w:t>
            </w:r>
          </w:p>
        </w:tc>
        <w:tc>
          <w:tcPr>
            <w:tcW w:w="30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0</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0</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0</w:t>
            </w:r>
          </w:p>
        </w:tc>
        <w:tc>
          <w:tcPr>
            <w:tcW w:w="30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0</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0</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0</w:t>
            </w:r>
          </w:p>
        </w:tc>
        <w:tc>
          <w:tcPr>
            <w:tcW w:w="30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0</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0</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0</w:t>
            </w:r>
          </w:p>
        </w:tc>
        <w:tc>
          <w:tcPr>
            <w:tcW w:w="30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0</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0</w:t>
            </w:r>
          </w:p>
        </w:tc>
      </w:tr>
      <w:tr>
        <w:tblPrEx>
          <w:tblW w:w="5000" w:type="pct"/>
        </w:tblPrEx>
        <w:tc>
          <w:tcPr>
            <w:tcW w:w="1000" w:type="pct"/>
            <w:tcBorders>
              <w:top w:val="single" w:sz="8" w:space="0" w:color="000000"/>
              <w:left w:val="none" w:sz="0" w:space="0" w:color="000000"/>
              <w:bottom w:val="single" w:sz="8"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left"/>
              <w:rPr>
                <w:rFonts w:ascii="Calibri" w:eastAsia="Calibri" w:hAnsi="Calibri" w:cs="Calibri"/>
                <w:b/>
                <w:i w:val="0"/>
                <w:color w:val="000000"/>
                <w:spacing w:val="0"/>
                <w:sz w:val="16"/>
                <w:u w:val="none"/>
              </w:rPr>
            </w:pPr>
            <w:r>
              <w:rPr>
                <w:rFonts w:ascii="Calibri" w:eastAsia="Calibri" w:hAnsi="Calibri" w:cs="Calibri"/>
                <w:b/>
                <w:i w:val="0"/>
                <w:color w:val="000000"/>
                <w:spacing w:val="0"/>
                <w:sz w:val="16"/>
                <w:u w:val="none"/>
              </w:rPr>
              <w:t>Sum disponeringer eller dekning av netto driftsresultat</w:t>
            </w:r>
          </w:p>
        </w:tc>
        <w:tc>
          <w:tcPr>
            <w:tcW w:w="350" w:type="pct"/>
            <w:tcBorders>
              <w:top w:val="single" w:sz="8" w:space="0" w:color="000000"/>
              <w:left w:val="none" w:sz="0" w:space="0" w:color="000000"/>
              <w:bottom w:val="single" w:sz="8"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i w:val="0"/>
                <w:color w:val="000000"/>
                <w:spacing w:val="0"/>
                <w:sz w:val="16"/>
                <w:u w:val="none"/>
              </w:rPr>
            </w:pPr>
            <w:r>
              <w:rPr>
                <w:rFonts w:ascii="Calibri" w:eastAsia="Calibri" w:hAnsi="Calibri" w:cs="Calibri"/>
                <w:b/>
                <w:i w:val="0"/>
                <w:color w:val="000000"/>
                <w:spacing w:val="0"/>
                <w:sz w:val="16"/>
                <w:u w:val="none"/>
              </w:rPr>
              <w:t>136 308</w:t>
            </w:r>
          </w:p>
        </w:tc>
        <w:tc>
          <w:tcPr>
            <w:tcW w:w="300" w:type="pct"/>
            <w:tcBorders>
              <w:top w:val="single" w:sz="8" w:space="0" w:color="000000"/>
              <w:left w:val="none" w:sz="0" w:space="0" w:color="000000"/>
              <w:bottom w:val="single" w:sz="8"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i w:val="0"/>
                <w:color w:val="000000"/>
                <w:spacing w:val="0"/>
                <w:sz w:val="16"/>
                <w:u w:val="none"/>
              </w:rPr>
            </w:pPr>
            <w:r>
              <w:rPr>
                <w:rFonts w:ascii="Calibri" w:eastAsia="Calibri" w:hAnsi="Calibri" w:cs="Calibri"/>
                <w:b/>
                <w:i w:val="0"/>
                <w:color w:val="000000"/>
                <w:spacing w:val="0"/>
                <w:sz w:val="16"/>
                <w:u w:val="none"/>
              </w:rPr>
              <w:t>-33 960</w:t>
            </w:r>
          </w:p>
        </w:tc>
        <w:tc>
          <w:tcPr>
            <w:tcW w:w="350" w:type="pct"/>
            <w:tcBorders>
              <w:top w:val="single" w:sz="8" w:space="0" w:color="000000"/>
              <w:left w:val="none" w:sz="0" w:space="0" w:color="000000"/>
              <w:bottom w:val="single" w:sz="8"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i w:val="0"/>
                <w:color w:val="000000"/>
                <w:spacing w:val="0"/>
                <w:sz w:val="16"/>
                <w:u w:val="none"/>
              </w:rPr>
            </w:pPr>
            <w:r>
              <w:rPr>
                <w:rFonts w:ascii="Calibri" w:eastAsia="Calibri" w:hAnsi="Calibri" w:cs="Calibri"/>
                <w:b/>
                <w:i w:val="0"/>
                <w:color w:val="000000"/>
                <w:spacing w:val="0"/>
                <w:sz w:val="16"/>
                <w:u w:val="none"/>
              </w:rPr>
              <w:t>102 348</w:t>
            </w:r>
          </w:p>
        </w:tc>
        <w:tc>
          <w:tcPr>
            <w:tcW w:w="350" w:type="pct"/>
            <w:tcBorders>
              <w:top w:val="single" w:sz="8" w:space="0" w:color="000000"/>
              <w:left w:val="none" w:sz="0" w:space="0" w:color="000000"/>
              <w:bottom w:val="single" w:sz="8"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i w:val="0"/>
                <w:color w:val="000000"/>
                <w:spacing w:val="0"/>
                <w:sz w:val="16"/>
                <w:u w:val="none"/>
              </w:rPr>
            </w:pPr>
            <w:r>
              <w:rPr>
                <w:rFonts w:ascii="Calibri" w:eastAsia="Calibri" w:hAnsi="Calibri" w:cs="Calibri"/>
                <w:b/>
                <w:i w:val="0"/>
                <w:color w:val="000000"/>
                <w:spacing w:val="0"/>
                <w:sz w:val="16"/>
                <w:u w:val="none"/>
              </w:rPr>
              <w:t>210 270</w:t>
            </w:r>
          </w:p>
        </w:tc>
        <w:tc>
          <w:tcPr>
            <w:tcW w:w="300" w:type="pct"/>
            <w:tcBorders>
              <w:top w:val="single" w:sz="8" w:space="0" w:color="000000"/>
              <w:left w:val="none" w:sz="0" w:space="0" w:color="000000"/>
              <w:bottom w:val="single" w:sz="8"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i w:val="0"/>
                <w:color w:val="000000"/>
                <w:spacing w:val="0"/>
                <w:sz w:val="16"/>
                <w:u w:val="none"/>
              </w:rPr>
            </w:pPr>
            <w:r>
              <w:rPr>
                <w:rFonts w:ascii="Calibri" w:eastAsia="Calibri" w:hAnsi="Calibri" w:cs="Calibri"/>
                <w:b/>
                <w:i w:val="0"/>
                <w:color w:val="000000"/>
                <w:spacing w:val="0"/>
                <w:sz w:val="16"/>
                <w:u w:val="none"/>
              </w:rPr>
              <w:t>-15 180</w:t>
            </w:r>
          </w:p>
        </w:tc>
        <w:tc>
          <w:tcPr>
            <w:tcW w:w="350" w:type="pct"/>
            <w:tcBorders>
              <w:top w:val="single" w:sz="8" w:space="0" w:color="000000"/>
              <w:left w:val="none" w:sz="0" w:space="0" w:color="000000"/>
              <w:bottom w:val="single" w:sz="8"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i w:val="0"/>
                <w:color w:val="000000"/>
                <w:spacing w:val="0"/>
                <w:sz w:val="16"/>
                <w:u w:val="none"/>
              </w:rPr>
            </w:pPr>
            <w:r>
              <w:rPr>
                <w:rFonts w:ascii="Calibri" w:eastAsia="Calibri" w:hAnsi="Calibri" w:cs="Calibri"/>
                <w:b/>
                <w:i w:val="0"/>
                <w:color w:val="000000"/>
                <w:spacing w:val="0"/>
                <w:sz w:val="16"/>
                <w:u w:val="none"/>
              </w:rPr>
              <w:t>195 090</w:t>
            </w:r>
          </w:p>
        </w:tc>
        <w:tc>
          <w:tcPr>
            <w:tcW w:w="350" w:type="pct"/>
            <w:tcBorders>
              <w:top w:val="single" w:sz="8" w:space="0" w:color="000000"/>
              <w:left w:val="none" w:sz="0" w:space="0" w:color="000000"/>
              <w:bottom w:val="single" w:sz="8"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i w:val="0"/>
                <w:color w:val="000000"/>
                <w:spacing w:val="0"/>
                <w:sz w:val="16"/>
                <w:u w:val="none"/>
              </w:rPr>
            </w:pPr>
            <w:r>
              <w:rPr>
                <w:rFonts w:ascii="Calibri" w:eastAsia="Calibri" w:hAnsi="Calibri" w:cs="Calibri"/>
                <w:b/>
                <w:i w:val="0"/>
                <w:color w:val="000000"/>
                <w:spacing w:val="0"/>
                <w:sz w:val="16"/>
                <w:u w:val="none"/>
              </w:rPr>
              <w:t>197 395</w:t>
            </w:r>
          </w:p>
        </w:tc>
        <w:tc>
          <w:tcPr>
            <w:tcW w:w="300" w:type="pct"/>
            <w:tcBorders>
              <w:top w:val="single" w:sz="8" w:space="0" w:color="000000"/>
              <w:left w:val="none" w:sz="0" w:space="0" w:color="000000"/>
              <w:bottom w:val="single" w:sz="8"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i w:val="0"/>
                <w:color w:val="000000"/>
                <w:spacing w:val="0"/>
                <w:sz w:val="16"/>
                <w:u w:val="none"/>
              </w:rPr>
            </w:pPr>
            <w:r>
              <w:rPr>
                <w:rFonts w:ascii="Calibri" w:eastAsia="Calibri" w:hAnsi="Calibri" w:cs="Calibri"/>
                <w:b/>
                <w:i w:val="0"/>
                <w:color w:val="000000"/>
                <w:spacing w:val="0"/>
                <w:sz w:val="16"/>
                <w:u w:val="none"/>
              </w:rPr>
              <w:t>-19 977</w:t>
            </w:r>
          </w:p>
        </w:tc>
        <w:tc>
          <w:tcPr>
            <w:tcW w:w="350" w:type="pct"/>
            <w:tcBorders>
              <w:top w:val="single" w:sz="8" w:space="0" w:color="000000"/>
              <w:left w:val="none" w:sz="0" w:space="0" w:color="000000"/>
              <w:bottom w:val="single" w:sz="8"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i w:val="0"/>
                <w:color w:val="000000"/>
                <w:spacing w:val="0"/>
                <w:sz w:val="16"/>
                <w:u w:val="none"/>
              </w:rPr>
            </w:pPr>
            <w:r>
              <w:rPr>
                <w:rFonts w:ascii="Calibri" w:eastAsia="Calibri" w:hAnsi="Calibri" w:cs="Calibri"/>
                <w:b/>
                <w:i w:val="0"/>
                <w:color w:val="000000"/>
                <w:spacing w:val="0"/>
                <w:sz w:val="16"/>
                <w:u w:val="none"/>
              </w:rPr>
              <w:t>177 418</w:t>
            </w:r>
          </w:p>
        </w:tc>
        <w:tc>
          <w:tcPr>
            <w:tcW w:w="350" w:type="pct"/>
            <w:tcBorders>
              <w:top w:val="single" w:sz="8" w:space="0" w:color="000000"/>
              <w:left w:val="none" w:sz="0" w:space="0" w:color="000000"/>
              <w:bottom w:val="single" w:sz="8"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i w:val="0"/>
                <w:color w:val="000000"/>
                <w:spacing w:val="0"/>
                <w:sz w:val="16"/>
                <w:u w:val="none"/>
              </w:rPr>
            </w:pPr>
            <w:r>
              <w:rPr>
                <w:rFonts w:ascii="Calibri" w:eastAsia="Calibri" w:hAnsi="Calibri" w:cs="Calibri"/>
                <w:b/>
                <w:i w:val="0"/>
                <w:color w:val="000000"/>
                <w:spacing w:val="0"/>
                <w:sz w:val="16"/>
                <w:u w:val="none"/>
              </w:rPr>
              <w:t>166 876</w:t>
            </w:r>
          </w:p>
        </w:tc>
        <w:tc>
          <w:tcPr>
            <w:tcW w:w="300" w:type="pct"/>
            <w:tcBorders>
              <w:top w:val="single" w:sz="8" w:space="0" w:color="000000"/>
              <w:left w:val="none" w:sz="0" w:space="0" w:color="000000"/>
              <w:bottom w:val="single" w:sz="8"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i w:val="0"/>
                <w:color w:val="000000"/>
                <w:spacing w:val="0"/>
                <w:sz w:val="16"/>
                <w:u w:val="none"/>
              </w:rPr>
            </w:pPr>
            <w:r>
              <w:rPr>
                <w:rFonts w:ascii="Calibri" w:eastAsia="Calibri" w:hAnsi="Calibri" w:cs="Calibri"/>
                <w:b/>
                <w:i w:val="0"/>
                <w:color w:val="000000"/>
                <w:spacing w:val="0"/>
                <w:sz w:val="16"/>
                <w:u w:val="none"/>
              </w:rPr>
              <w:t>-20 102</w:t>
            </w:r>
          </w:p>
        </w:tc>
        <w:tc>
          <w:tcPr>
            <w:tcW w:w="350" w:type="pct"/>
            <w:tcBorders>
              <w:top w:val="single" w:sz="8" w:space="0" w:color="000000"/>
              <w:left w:val="none" w:sz="0" w:space="0" w:color="000000"/>
              <w:bottom w:val="single" w:sz="8"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i w:val="0"/>
                <w:color w:val="000000"/>
                <w:spacing w:val="0"/>
                <w:sz w:val="16"/>
                <w:u w:val="none"/>
              </w:rPr>
            </w:pPr>
            <w:r>
              <w:rPr>
                <w:rFonts w:ascii="Calibri" w:eastAsia="Calibri" w:hAnsi="Calibri" w:cs="Calibri"/>
                <w:b/>
                <w:i w:val="0"/>
                <w:color w:val="000000"/>
                <w:spacing w:val="0"/>
                <w:sz w:val="16"/>
                <w:u w:val="none"/>
              </w:rPr>
              <w:t>146 774</w:t>
            </w:r>
          </w:p>
        </w:tc>
      </w:tr>
      <w:tr>
        <w:tblPrEx>
          <w:tblW w:w="5000" w:type="pct"/>
        </w:tblPrEx>
        <w:tc>
          <w:tcPr>
            <w:tcW w:w="100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left"/>
              <w:rPr>
                <w:rFonts w:ascii="Calibri" w:eastAsia="Calibri" w:hAnsi="Calibri" w:cs="Calibri"/>
                <w:b w:val="0"/>
                <w:i w:val="0"/>
                <w:color w:val="000000"/>
                <w:spacing w:val="0"/>
                <w:sz w:val="18"/>
                <w:u w:val="none"/>
              </w:rPr>
            </w:pP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p>
        </w:tc>
        <w:tc>
          <w:tcPr>
            <w:tcW w:w="30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p>
        </w:tc>
        <w:tc>
          <w:tcPr>
            <w:tcW w:w="30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p>
        </w:tc>
        <w:tc>
          <w:tcPr>
            <w:tcW w:w="30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p>
        </w:tc>
        <w:tc>
          <w:tcPr>
            <w:tcW w:w="30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p>
        </w:tc>
      </w:tr>
      <w:tr>
        <w:tblPrEx>
          <w:tblW w:w="5000" w:type="pct"/>
        </w:tblPrEx>
        <w:tc>
          <w:tcPr>
            <w:tcW w:w="1000" w:type="pct"/>
            <w:tcBorders>
              <w:top w:val="single" w:sz="8" w:space="0" w:color="000000"/>
              <w:left w:val="none" w:sz="0" w:space="0" w:color="000000"/>
              <w:bottom w:val="single" w:sz="8"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left"/>
              <w:rPr>
                <w:rFonts w:ascii="Calibri" w:eastAsia="Calibri" w:hAnsi="Calibri" w:cs="Calibri"/>
                <w:b/>
                <w:i w:val="0"/>
                <w:color w:val="000000"/>
                <w:spacing w:val="0"/>
                <w:sz w:val="16"/>
                <w:u w:val="none"/>
              </w:rPr>
            </w:pPr>
            <w:r>
              <w:rPr>
                <w:rFonts w:ascii="Calibri" w:eastAsia="Calibri" w:hAnsi="Calibri" w:cs="Calibri"/>
                <w:b/>
                <w:i w:val="0"/>
                <w:color w:val="000000"/>
                <w:spacing w:val="0"/>
                <w:sz w:val="16"/>
                <w:u w:val="none"/>
              </w:rPr>
              <w:t>Merforbruk/mindreforbruk</w:t>
            </w:r>
          </w:p>
        </w:tc>
        <w:tc>
          <w:tcPr>
            <w:tcW w:w="350" w:type="pct"/>
            <w:tcBorders>
              <w:top w:val="single" w:sz="8" w:space="0" w:color="000000"/>
              <w:left w:val="none" w:sz="0" w:space="0" w:color="000000"/>
              <w:bottom w:val="single" w:sz="8"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i w:val="0"/>
                <w:color w:val="000000"/>
                <w:spacing w:val="0"/>
                <w:sz w:val="16"/>
                <w:u w:val="none"/>
              </w:rPr>
            </w:pPr>
            <w:r>
              <w:rPr>
                <w:rFonts w:ascii="Calibri" w:eastAsia="Calibri" w:hAnsi="Calibri" w:cs="Calibri"/>
                <w:b/>
                <w:i w:val="0"/>
                <w:color w:val="000000"/>
                <w:spacing w:val="0"/>
                <w:sz w:val="16"/>
                <w:u w:val="none"/>
              </w:rPr>
              <w:t>0</w:t>
            </w:r>
          </w:p>
        </w:tc>
        <w:tc>
          <w:tcPr>
            <w:tcW w:w="300" w:type="pct"/>
            <w:tcBorders>
              <w:top w:val="single" w:sz="8" w:space="0" w:color="000000"/>
              <w:left w:val="none" w:sz="0" w:space="0" w:color="000000"/>
              <w:bottom w:val="single" w:sz="8"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i w:val="0"/>
                <w:color w:val="000000"/>
                <w:spacing w:val="0"/>
                <w:sz w:val="16"/>
                <w:u w:val="none"/>
              </w:rPr>
            </w:pPr>
            <w:r>
              <w:rPr>
                <w:rFonts w:ascii="Calibri" w:eastAsia="Calibri" w:hAnsi="Calibri" w:cs="Calibri"/>
                <w:b/>
                <w:i w:val="0"/>
                <w:color w:val="000000"/>
                <w:spacing w:val="0"/>
                <w:sz w:val="16"/>
                <w:u w:val="none"/>
              </w:rPr>
              <w:t>0</w:t>
            </w:r>
          </w:p>
        </w:tc>
        <w:tc>
          <w:tcPr>
            <w:tcW w:w="350" w:type="pct"/>
            <w:tcBorders>
              <w:top w:val="single" w:sz="8" w:space="0" w:color="000000"/>
              <w:left w:val="none" w:sz="0" w:space="0" w:color="000000"/>
              <w:bottom w:val="single" w:sz="8"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i w:val="0"/>
                <w:color w:val="000000"/>
                <w:spacing w:val="0"/>
                <w:sz w:val="16"/>
                <w:u w:val="none"/>
              </w:rPr>
            </w:pPr>
            <w:r>
              <w:rPr>
                <w:rFonts w:ascii="Calibri" w:eastAsia="Calibri" w:hAnsi="Calibri" w:cs="Calibri"/>
                <w:b/>
                <w:i w:val="0"/>
                <w:color w:val="000000"/>
                <w:spacing w:val="0"/>
                <w:sz w:val="16"/>
                <w:u w:val="none"/>
              </w:rPr>
              <w:t>0</w:t>
            </w:r>
          </w:p>
        </w:tc>
        <w:tc>
          <w:tcPr>
            <w:tcW w:w="350" w:type="pct"/>
            <w:tcBorders>
              <w:top w:val="single" w:sz="8" w:space="0" w:color="000000"/>
              <w:left w:val="none" w:sz="0" w:space="0" w:color="000000"/>
              <w:bottom w:val="single" w:sz="8"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i w:val="0"/>
                <w:color w:val="000000"/>
                <w:spacing w:val="0"/>
                <w:sz w:val="16"/>
                <w:u w:val="none"/>
              </w:rPr>
            </w:pPr>
            <w:r>
              <w:rPr>
                <w:rFonts w:ascii="Calibri" w:eastAsia="Calibri" w:hAnsi="Calibri" w:cs="Calibri"/>
                <w:b/>
                <w:i w:val="0"/>
                <w:color w:val="000000"/>
                <w:spacing w:val="0"/>
                <w:sz w:val="16"/>
                <w:u w:val="none"/>
              </w:rPr>
              <w:t>0</w:t>
            </w:r>
          </w:p>
        </w:tc>
        <w:tc>
          <w:tcPr>
            <w:tcW w:w="300" w:type="pct"/>
            <w:tcBorders>
              <w:top w:val="single" w:sz="8" w:space="0" w:color="000000"/>
              <w:left w:val="none" w:sz="0" w:space="0" w:color="000000"/>
              <w:bottom w:val="single" w:sz="8"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i w:val="0"/>
                <w:color w:val="000000"/>
                <w:spacing w:val="0"/>
                <w:sz w:val="16"/>
                <w:u w:val="none"/>
              </w:rPr>
            </w:pPr>
            <w:r>
              <w:rPr>
                <w:rFonts w:ascii="Calibri" w:eastAsia="Calibri" w:hAnsi="Calibri" w:cs="Calibri"/>
                <w:b/>
                <w:i w:val="0"/>
                <w:color w:val="000000"/>
                <w:spacing w:val="0"/>
                <w:sz w:val="16"/>
                <w:u w:val="none"/>
              </w:rPr>
              <w:t>0</w:t>
            </w:r>
          </w:p>
        </w:tc>
        <w:tc>
          <w:tcPr>
            <w:tcW w:w="350" w:type="pct"/>
            <w:tcBorders>
              <w:top w:val="single" w:sz="8" w:space="0" w:color="000000"/>
              <w:left w:val="none" w:sz="0" w:space="0" w:color="000000"/>
              <w:bottom w:val="single" w:sz="8"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i w:val="0"/>
                <w:color w:val="000000"/>
                <w:spacing w:val="0"/>
                <w:sz w:val="16"/>
                <w:u w:val="none"/>
              </w:rPr>
            </w:pPr>
            <w:r>
              <w:rPr>
                <w:rFonts w:ascii="Calibri" w:eastAsia="Calibri" w:hAnsi="Calibri" w:cs="Calibri"/>
                <w:b/>
                <w:i w:val="0"/>
                <w:color w:val="000000"/>
                <w:spacing w:val="0"/>
                <w:sz w:val="16"/>
                <w:u w:val="none"/>
              </w:rPr>
              <w:t>0</w:t>
            </w:r>
          </w:p>
        </w:tc>
        <w:tc>
          <w:tcPr>
            <w:tcW w:w="350" w:type="pct"/>
            <w:tcBorders>
              <w:top w:val="single" w:sz="8" w:space="0" w:color="000000"/>
              <w:left w:val="none" w:sz="0" w:space="0" w:color="000000"/>
              <w:bottom w:val="single" w:sz="8"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i w:val="0"/>
                <w:color w:val="000000"/>
                <w:spacing w:val="0"/>
                <w:sz w:val="16"/>
                <w:u w:val="none"/>
              </w:rPr>
            </w:pPr>
            <w:r>
              <w:rPr>
                <w:rFonts w:ascii="Calibri" w:eastAsia="Calibri" w:hAnsi="Calibri" w:cs="Calibri"/>
                <w:b/>
                <w:i w:val="0"/>
                <w:color w:val="000000"/>
                <w:spacing w:val="0"/>
                <w:sz w:val="16"/>
                <w:u w:val="none"/>
              </w:rPr>
              <w:t>0</w:t>
            </w:r>
          </w:p>
        </w:tc>
        <w:tc>
          <w:tcPr>
            <w:tcW w:w="300" w:type="pct"/>
            <w:tcBorders>
              <w:top w:val="single" w:sz="8" w:space="0" w:color="000000"/>
              <w:left w:val="none" w:sz="0" w:space="0" w:color="000000"/>
              <w:bottom w:val="single" w:sz="8"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i w:val="0"/>
                <w:color w:val="000000"/>
                <w:spacing w:val="0"/>
                <w:sz w:val="16"/>
                <w:u w:val="none"/>
              </w:rPr>
            </w:pPr>
            <w:r>
              <w:rPr>
                <w:rFonts w:ascii="Calibri" w:eastAsia="Calibri" w:hAnsi="Calibri" w:cs="Calibri"/>
                <w:b/>
                <w:i w:val="0"/>
                <w:color w:val="000000"/>
                <w:spacing w:val="0"/>
                <w:sz w:val="16"/>
                <w:u w:val="none"/>
              </w:rPr>
              <w:t>0</w:t>
            </w:r>
          </w:p>
        </w:tc>
        <w:tc>
          <w:tcPr>
            <w:tcW w:w="350" w:type="pct"/>
            <w:tcBorders>
              <w:top w:val="single" w:sz="8" w:space="0" w:color="000000"/>
              <w:left w:val="none" w:sz="0" w:space="0" w:color="000000"/>
              <w:bottom w:val="single" w:sz="8"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i w:val="0"/>
                <w:color w:val="000000"/>
                <w:spacing w:val="0"/>
                <w:sz w:val="16"/>
                <w:u w:val="none"/>
              </w:rPr>
            </w:pPr>
            <w:r>
              <w:rPr>
                <w:rFonts w:ascii="Calibri" w:eastAsia="Calibri" w:hAnsi="Calibri" w:cs="Calibri"/>
                <w:b/>
                <w:i w:val="0"/>
                <w:color w:val="000000"/>
                <w:spacing w:val="0"/>
                <w:sz w:val="16"/>
                <w:u w:val="none"/>
              </w:rPr>
              <w:t>0</w:t>
            </w:r>
          </w:p>
        </w:tc>
        <w:tc>
          <w:tcPr>
            <w:tcW w:w="350" w:type="pct"/>
            <w:tcBorders>
              <w:top w:val="single" w:sz="8" w:space="0" w:color="000000"/>
              <w:left w:val="none" w:sz="0" w:space="0" w:color="000000"/>
              <w:bottom w:val="single" w:sz="8"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i w:val="0"/>
                <w:color w:val="000000"/>
                <w:spacing w:val="0"/>
                <w:sz w:val="16"/>
                <w:u w:val="none"/>
              </w:rPr>
            </w:pPr>
            <w:r>
              <w:rPr>
                <w:rFonts w:ascii="Calibri" w:eastAsia="Calibri" w:hAnsi="Calibri" w:cs="Calibri"/>
                <w:b/>
                <w:i w:val="0"/>
                <w:color w:val="000000"/>
                <w:spacing w:val="0"/>
                <w:sz w:val="16"/>
                <w:u w:val="none"/>
              </w:rPr>
              <w:t>0</w:t>
            </w:r>
          </w:p>
        </w:tc>
        <w:tc>
          <w:tcPr>
            <w:tcW w:w="300" w:type="pct"/>
            <w:tcBorders>
              <w:top w:val="single" w:sz="8" w:space="0" w:color="000000"/>
              <w:left w:val="none" w:sz="0" w:space="0" w:color="000000"/>
              <w:bottom w:val="single" w:sz="8"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i w:val="0"/>
                <w:color w:val="000000"/>
                <w:spacing w:val="0"/>
                <w:sz w:val="16"/>
                <w:u w:val="none"/>
              </w:rPr>
            </w:pPr>
            <w:r>
              <w:rPr>
                <w:rFonts w:ascii="Calibri" w:eastAsia="Calibri" w:hAnsi="Calibri" w:cs="Calibri"/>
                <w:b/>
                <w:i w:val="0"/>
                <w:color w:val="000000"/>
                <w:spacing w:val="0"/>
                <w:sz w:val="16"/>
                <w:u w:val="none"/>
              </w:rPr>
              <w:t>0</w:t>
            </w:r>
          </w:p>
        </w:tc>
        <w:tc>
          <w:tcPr>
            <w:tcW w:w="350" w:type="pct"/>
            <w:tcBorders>
              <w:top w:val="single" w:sz="8" w:space="0" w:color="000000"/>
              <w:left w:val="none" w:sz="0" w:space="0" w:color="000000"/>
              <w:bottom w:val="single" w:sz="8"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i w:val="0"/>
                <w:color w:val="000000"/>
                <w:spacing w:val="0"/>
                <w:sz w:val="16"/>
                <w:u w:val="none"/>
              </w:rPr>
            </w:pPr>
            <w:r>
              <w:rPr>
                <w:rFonts w:ascii="Calibri" w:eastAsia="Calibri" w:hAnsi="Calibri" w:cs="Calibri"/>
                <w:b/>
                <w:i w:val="0"/>
                <w:color w:val="000000"/>
                <w:spacing w:val="0"/>
                <w:sz w:val="16"/>
                <w:u w:val="none"/>
              </w:rPr>
              <w:t>0</w:t>
            </w:r>
          </w:p>
        </w:tc>
      </w:tr>
    </w:tbl>
    <w:p w:rsidR="00A77B3E">
      <w:pPr>
        <w:spacing w:before="0" w:after="0"/>
        <w:ind w:left="0"/>
        <w:jc w:val="left"/>
        <w:rPr>
          <w:rFonts w:ascii="Calibri" w:eastAsia="Calibri" w:hAnsi="Calibri" w:cs="Calibri"/>
          <w:b w:val="0"/>
          <w:i/>
          <w:color w:val="000000"/>
          <w:spacing w:val="0"/>
          <w:sz w:val="16"/>
          <w:u w:val="none"/>
        </w:rPr>
      </w:pPr>
    </w:p>
    <w:p w:rsidR="00A77B3E">
      <w:pPr>
        <w:spacing w:before="0" w:after="0"/>
        <w:ind w:left="0"/>
        <w:jc w:val="left"/>
        <w:rPr>
          <w:rFonts w:ascii="Calibri" w:eastAsia="Calibri" w:hAnsi="Calibri" w:cs="Calibri"/>
          <w:b w:val="0"/>
          <w:i/>
          <w:color w:val="000000"/>
          <w:spacing w:val="0"/>
          <w:sz w:val="16"/>
          <w:u w:val="none"/>
        </w:rPr>
        <w:sectPr>
          <w:type w:val="nextPage"/>
          <w:pgSz w:w="16838" w:h="11906" w:orient="landscape"/>
          <w:pgMar w:top="1440" w:right="1134" w:bottom="1440" w:left="1417" w:header="720" w:footer="720" w:gutter="0"/>
          <w:cols w:space="720"/>
          <w:titlePg/>
          <w:docGrid w:linePitch="360"/>
        </w:sectPr>
      </w:pPr>
    </w:p>
    <w:p w:rsidR="00A77B3E">
      <w:pPr>
        <w:pStyle w:val="Heading3"/>
        <w:spacing w:before="0" w:after="0"/>
        <w:ind w:left="0"/>
        <w:jc w:val="left"/>
        <w:rPr>
          <w:rFonts w:ascii="Calibri" w:eastAsia="Calibri" w:hAnsi="Calibri" w:cs="Calibri"/>
          <w:b/>
          <w:i w:val="0"/>
          <w:color w:val="4F81BD"/>
          <w:spacing w:val="0"/>
          <w:sz w:val="24"/>
          <w:u w:val="none"/>
        </w:rPr>
      </w:pPr>
      <w:r>
        <w:rPr>
          <w:rFonts w:ascii="Calibri" w:eastAsia="Calibri" w:hAnsi="Calibri" w:cs="Calibri"/>
          <w:b/>
          <w:i w:val="0"/>
          <w:color w:val="4F81BD"/>
          <w:spacing w:val="0"/>
          <w:sz w:val="24"/>
          <w:u w:val="none"/>
        </w:rPr>
        <w:t>Bevilgningsoversikt drift etter § 5-4 andre ledd</w:t>
      </w:r>
    </w:p>
    <w:p w:rsidR="00A77B3E">
      <w:pPr>
        <w:spacing w:before="0" w:after="0"/>
        <w:ind w:left="0"/>
        <w:jc w:val="left"/>
        <w:rPr>
          <w:rFonts w:ascii="Calibri" w:eastAsia="Calibri" w:hAnsi="Calibri" w:cs="Calibri"/>
          <w:b w:val="0"/>
          <w:i w:val="0"/>
          <w:color w:val="000000"/>
          <w:spacing w:val="0"/>
          <w:sz w:val="22"/>
          <w:u w:val="none"/>
        </w:rPr>
      </w:pPr>
    </w:p>
    <w:p w:rsidR="00A77B3E">
      <w:pPr>
        <w:spacing w:before="0" w:after="0"/>
        <w:ind w:left="0"/>
        <w:jc w:val="left"/>
        <w:rPr>
          <w:rFonts w:ascii="Calibri" w:eastAsia="Calibri" w:hAnsi="Calibri" w:cs="Calibri"/>
          <w:b/>
          <w:i/>
          <w:color w:val="000000"/>
          <w:spacing w:val="0"/>
          <w:sz w:val="16"/>
          <w:u w:val="none"/>
        </w:rPr>
        <w:sectPr>
          <w:type w:val="nextPage"/>
          <w:pgSz w:w="11906" w:h="16838" w:orient="portrait"/>
          <w:pgMar w:top="1440" w:right="1134" w:bottom="1440" w:left="1417" w:header="720" w:footer="720" w:gutter="0"/>
          <w:cols w:space="720"/>
          <w:titlePg/>
          <w:docGrid w:linePitch="360"/>
        </w:sectPr>
      </w:pPr>
    </w:p>
    <w:p w:rsidR="00A77B3E">
      <w:pPr>
        <w:spacing w:before="0" w:after="0"/>
        <w:ind w:left="0"/>
        <w:jc w:val="left"/>
        <w:rPr>
          <w:rFonts w:ascii="Calibri" w:eastAsia="Calibri" w:hAnsi="Calibri" w:cs="Calibri"/>
          <w:b w:val="0"/>
          <w:i/>
          <w:color w:val="000000"/>
          <w:spacing w:val="0"/>
          <w:sz w:val="16"/>
          <w:u w:val="none"/>
        </w:rPr>
      </w:pPr>
      <w:r>
        <w:rPr>
          <w:rFonts w:ascii="Calibri" w:eastAsia="Calibri" w:hAnsi="Calibri" w:cs="Calibri"/>
          <w:b w:val="0"/>
          <w:i/>
          <w:color w:val="000000"/>
          <w:spacing w:val="0"/>
          <w:sz w:val="16"/>
          <w:u w:val="none"/>
        </w:rPr>
        <w:t>Beløp i 1000</w:t>
      </w:r>
    </w:p>
    <w:tbl>
      <w:tblPr>
        <w:tblStyle w:val="GridTable1Light"/>
        <w:tblW w:w="5000" w:type="pct"/>
      </w:tblPr>
      <w:tblGrid>
        <w:gridCol w:w="2853"/>
        <w:gridCol w:w="999"/>
        <w:gridCol w:w="856"/>
        <w:gridCol w:w="999"/>
        <w:gridCol w:w="999"/>
        <w:gridCol w:w="856"/>
        <w:gridCol w:w="999"/>
        <w:gridCol w:w="999"/>
        <w:gridCol w:w="856"/>
        <w:gridCol w:w="999"/>
        <w:gridCol w:w="999"/>
        <w:gridCol w:w="856"/>
        <w:gridCol w:w="999"/>
      </w:tblGrid>
      <w:tr>
        <w:tblPrEx>
          <w:tblW w:w="5000" w:type="pct"/>
        </w:tblPrEx>
        <w:tc>
          <w:tcPr>
            <w:tcW w:w="100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left"/>
              <w:rPr>
                <w:rFonts w:ascii="Calibri" w:eastAsia="Calibri" w:hAnsi="Calibri" w:cs="Calibri"/>
                <w:b/>
                <w:i w:val="0"/>
                <w:color w:val="0070C0"/>
                <w:spacing w:val="0"/>
                <w:sz w:val="16"/>
                <w:u w:val="none"/>
              </w:rPr>
            </w:pPr>
          </w:p>
        </w:tc>
        <w:tc>
          <w:tcPr>
            <w:tcW w:w="350" w:type="pct"/>
            <w:gridSpan w:val="3"/>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center"/>
              <w:rPr>
                <w:rFonts w:ascii="Calibri" w:eastAsia="Calibri" w:hAnsi="Calibri" w:cs="Calibri"/>
                <w:b/>
                <w:i w:val="0"/>
                <w:color w:val="0070C0"/>
                <w:spacing w:val="0"/>
                <w:sz w:val="16"/>
                <w:u w:val="none"/>
              </w:rPr>
            </w:pPr>
            <w:r>
              <w:rPr>
                <w:rFonts w:ascii="Calibri" w:eastAsia="Calibri" w:hAnsi="Calibri" w:cs="Calibri"/>
                <w:b/>
                <w:i w:val="0"/>
                <w:color w:val="0070C0"/>
                <w:spacing w:val="0"/>
                <w:sz w:val="16"/>
                <w:u w:val="none"/>
              </w:rPr>
              <w:t>2026</w:t>
            </w:r>
          </w:p>
        </w:tc>
        <w:tc>
          <w:tcPr>
            <w:tcW w:w="350" w:type="pct"/>
            <w:gridSpan w:val="3"/>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center"/>
              <w:rPr>
                <w:rFonts w:ascii="Calibri" w:eastAsia="Calibri" w:hAnsi="Calibri" w:cs="Calibri"/>
                <w:b/>
                <w:i w:val="0"/>
                <w:color w:val="0070C0"/>
                <w:spacing w:val="0"/>
                <w:sz w:val="16"/>
                <w:u w:val="none"/>
              </w:rPr>
            </w:pPr>
            <w:r>
              <w:rPr>
                <w:rFonts w:ascii="Calibri" w:eastAsia="Calibri" w:hAnsi="Calibri" w:cs="Calibri"/>
                <w:b/>
                <w:i w:val="0"/>
                <w:color w:val="0070C0"/>
                <w:spacing w:val="0"/>
                <w:sz w:val="16"/>
                <w:u w:val="none"/>
              </w:rPr>
              <w:t>2027</w:t>
            </w:r>
          </w:p>
        </w:tc>
        <w:tc>
          <w:tcPr>
            <w:tcW w:w="350" w:type="pct"/>
            <w:gridSpan w:val="3"/>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center"/>
              <w:rPr>
                <w:rFonts w:ascii="Calibri" w:eastAsia="Calibri" w:hAnsi="Calibri" w:cs="Calibri"/>
                <w:b/>
                <w:i w:val="0"/>
                <w:color w:val="0070C0"/>
                <w:spacing w:val="0"/>
                <w:sz w:val="16"/>
                <w:u w:val="none"/>
              </w:rPr>
            </w:pPr>
            <w:r>
              <w:rPr>
                <w:rFonts w:ascii="Calibri" w:eastAsia="Calibri" w:hAnsi="Calibri" w:cs="Calibri"/>
                <w:b/>
                <w:i w:val="0"/>
                <w:color w:val="0070C0"/>
                <w:spacing w:val="0"/>
                <w:sz w:val="16"/>
                <w:u w:val="none"/>
              </w:rPr>
              <w:t>2028</w:t>
            </w:r>
          </w:p>
        </w:tc>
        <w:tc>
          <w:tcPr>
            <w:tcW w:w="350" w:type="pct"/>
            <w:gridSpan w:val="3"/>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center"/>
              <w:rPr>
                <w:rFonts w:ascii="Calibri" w:eastAsia="Calibri" w:hAnsi="Calibri" w:cs="Calibri"/>
                <w:b/>
                <w:i w:val="0"/>
                <w:color w:val="0070C0"/>
                <w:spacing w:val="0"/>
                <w:sz w:val="16"/>
                <w:u w:val="none"/>
              </w:rPr>
            </w:pPr>
            <w:r>
              <w:rPr>
                <w:rFonts w:ascii="Calibri" w:eastAsia="Calibri" w:hAnsi="Calibri" w:cs="Calibri"/>
                <w:b/>
                <w:i w:val="0"/>
                <w:color w:val="0070C0"/>
                <w:spacing w:val="0"/>
                <w:sz w:val="16"/>
                <w:u w:val="none"/>
              </w:rPr>
              <w:t>2029</w:t>
            </w:r>
          </w:p>
        </w:tc>
      </w:tr>
      <w:tr>
        <w:tblPrEx>
          <w:tblW w:w="5000" w:type="pct"/>
        </w:tblPrEx>
        <w:tc>
          <w:tcPr>
            <w:tcW w:w="100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left"/>
              <w:rPr>
                <w:rFonts w:ascii="Calibri" w:eastAsia="Calibri" w:hAnsi="Calibri" w:cs="Calibri"/>
                <w:b/>
                <w:i w:val="0"/>
                <w:color w:val="0070C0"/>
                <w:spacing w:val="0"/>
                <w:sz w:val="16"/>
                <w:u w:val="none"/>
              </w:rPr>
            </w:pP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i w:val="0"/>
                <w:color w:val="0070C0"/>
                <w:spacing w:val="0"/>
                <w:sz w:val="16"/>
                <w:u w:val="none"/>
              </w:rPr>
            </w:pPr>
            <w:r>
              <w:rPr>
                <w:rFonts w:ascii="Calibri" w:eastAsia="Calibri" w:hAnsi="Calibri" w:cs="Calibri"/>
                <w:b/>
                <w:i w:val="0"/>
                <w:color w:val="0070C0"/>
                <w:spacing w:val="0"/>
                <w:sz w:val="16"/>
                <w:u w:val="none"/>
              </w:rPr>
              <w:t>Innstilling</w:t>
            </w:r>
          </w:p>
        </w:tc>
        <w:tc>
          <w:tcPr>
            <w:tcW w:w="30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i w:val="0"/>
                <w:color w:val="0070C0"/>
                <w:spacing w:val="0"/>
                <w:sz w:val="16"/>
                <w:u w:val="none"/>
              </w:rPr>
            </w:pPr>
            <w:r>
              <w:rPr>
                <w:rFonts w:ascii="Calibri" w:eastAsia="Calibri" w:hAnsi="Calibri" w:cs="Calibri"/>
                <w:b/>
                <w:i w:val="0"/>
                <w:color w:val="0070C0"/>
                <w:spacing w:val="0"/>
                <w:sz w:val="16"/>
                <w:u w:val="none"/>
              </w:rPr>
              <w:t>Endring</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i w:val="0"/>
                <w:color w:val="0070C0"/>
                <w:spacing w:val="0"/>
                <w:sz w:val="16"/>
                <w:u w:val="none"/>
              </w:rPr>
            </w:pPr>
            <w:r>
              <w:rPr>
                <w:rFonts w:ascii="Calibri" w:eastAsia="Calibri" w:hAnsi="Calibri" w:cs="Calibri"/>
                <w:b/>
                <w:i w:val="0"/>
                <w:color w:val="0070C0"/>
                <w:spacing w:val="0"/>
                <w:sz w:val="16"/>
                <w:u w:val="none"/>
              </w:rPr>
              <w:t>Mitt forslag</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i w:val="0"/>
                <w:color w:val="0070C0"/>
                <w:spacing w:val="0"/>
                <w:sz w:val="16"/>
                <w:u w:val="none"/>
              </w:rPr>
            </w:pPr>
            <w:r>
              <w:rPr>
                <w:rFonts w:ascii="Calibri" w:eastAsia="Calibri" w:hAnsi="Calibri" w:cs="Calibri"/>
                <w:b/>
                <w:i w:val="0"/>
                <w:color w:val="0070C0"/>
                <w:spacing w:val="0"/>
                <w:sz w:val="16"/>
                <w:u w:val="none"/>
              </w:rPr>
              <w:t>Innstilling</w:t>
            </w:r>
          </w:p>
        </w:tc>
        <w:tc>
          <w:tcPr>
            <w:tcW w:w="30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i w:val="0"/>
                <w:color w:val="0070C0"/>
                <w:spacing w:val="0"/>
                <w:sz w:val="16"/>
                <w:u w:val="none"/>
              </w:rPr>
            </w:pPr>
            <w:r>
              <w:rPr>
                <w:rFonts w:ascii="Calibri" w:eastAsia="Calibri" w:hAnsi="Calibri" w:cs="Calibri"/>
                <w:b/>
                <w:i w:val="0"/>
                <w:color w:val="0070C0"/>
                <w:spacing w:val="0"/>
                <w:sz w:val="16"/>
                <w:u w:val="none"/>
              </w:rPr>
              <w:t>Endring</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i w:val="0"/>
                <w:color w:val="0070C0"/>
                <w:spacing w:val="0"/>
                <w:sz w:val="16"/>
                <w:u w:val="none"/>
              </w:rPr>
            </w:pPr>
            <w:r>
              <w:rPr>
                <w:rFonts w:ascii="Calibri" w:eastAsia="Calibri" w:hAnsi="Calibri" w:cs="Calibri"/>
                <w:b/>
                <w:i w:val="0"/>
                <w:color w:val="0070C0"/>
                <w:spacing w:val="0"/>
                <w:sz w:val="16"/>
                <w:u w:val="none"/>
              </w:rPr>
              <w:t>Mitt forslag</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i w:val="0"/>
                <w:color w:val="0070C0"/>
                <w:spacing w:val="0"/>
                <w:sz w:val="16"/>
                <w:u w:val="none"/>
              </w:rPr>
            </w:pPr>
            <w:r>
              <w:rPr>
                <w:rFonts w:ascii="Calibri" w:eastAsia="Calibri" w:hAnsi="Calibri" w:cs="Calibri"/>
                <w:b/>
                <w:i w:val="0"/>
                <w:color w:val="0070C0"/>
                <w:spacing w:val="0"/>
                <w:sz w:val="16"/>
                <w:u w:val="none"/>
              </w:rPr>
              <w:t>Innstilling</w:t>
            </w:r>
          </w:p>
        </w:tc>
        <w:tc>
          <w:tcPr>
            <w:tcW w:w="30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i w:val="0"/>
                <w:color w:val="0070C0"/>
                <w:spacing w:val="0"/>
                <w:sz w:val="16"/>
                <w:u w:val="none"/>
              </w:rPr>
            </w:pPr>
            <w:r>
              <w:rPr>
                <w:rFonts w:ascii="Calibri" w:eastAsia="Calibri" w:hAnsi="Calibri" w:cs="Calibri"/>
                <w:b/>
                <w:i w:val="0"/>
                <w:color w:val="0070C0"/>
                <w:spacing w:val="0"/>
                <w:sz w:val="16"/>
                <w:u w:val="none"/>
              </w:rPr>
              <w:t>Endring</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i w:val="0"/>
                <w:color w:val="0070C0"/>
                <w:spacing w:val="0"/>
                <w:sz w:val="16"/>
                <w:u w:val="none"/>
              </w:rPr>
            </w:pPr>
            <w:r>
              <w:rPr>
                <w:rFonts w:ascii="Calibri" w:eastAsia="Calibri" w:hAnsi="Calibri" w:cs="Calibri"/>
                <w:b/>
                <w:i w:val="0"/>
                <w:color w:val="0070C0"/>
                <w:spacing w:val="0"/>
                <w:sz w:val="16"/>
                <w:u w:val="none"/>
              </w:rPr>
              <w:t>Mitt forslag</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i w:val="0"/>
                <w:color w:val="0070C0"/>
                <w:spacing w:val="0"/>
                <w:sz w:val="16"/>
                <w:u w:val="none"/>
              </w:rPr>
            </w:pPr>
            <w:r>
              <w:rPr>
                <w:rFonts w:ascii="Calibri" w:eastAsia="Calibri" w:hAnsi="Calibri" w:cs="Calibri"/>
                <w:b/>
                <w:i w:val="0"/>
                <w:color w:val="0070C0"/>
                <w:spacing w:val="0"/>
                <w:sz w:val="16"/>
                <w:u w:val="none"/>
              </w:rPr>
              <w:t>Innstilling</w:t>
            </w:r>
          </w:p>
        </w:tc>
        <w:tc>
          <w:tcPr>
            <w:tcW w:w="30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i w:val="0"/>
                <w:color w:val="0070C0"/>
                <w:spacing w:val="0"/>
                <w:sz w:val="16"/>
                <w:u w:val="none"/>
              </w:rPr>
            </w:pPr>
            <w:r>
              <w:rPr>
                <w:rFonts w:ascii="Calibri" w:eastAsia="Calibri" w:hAnsi="Calibri" w:cs="Calibri"/>
                <w:b/>
                <w:i w:val="0"/>
                <w:color w:val="0070C0"/>
                <w:spacing w:val="0"/>
                <w:sz w:val="16"/>
                <w:u w:val="none"/>
              </w:rPr>
              <w:t>Endring</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i w:val="0"/>
                <w:color w:val="0070C0"/>
                <w:spacing w:val="0"/>
                <w:sz w:val="16"/>
                <w:u w:val="none"/>
              </w:rPr>
            </w:pPr>
            <w:r>
              <w:rPr>
                <w:rFonts w:ascii="Calibri" w:eastAsia="Calibri" w:hAnsi="Calibri" w:cs="Calibri"/>
                <w:b/>
                <w:i w:val="0"/>
                <w:color w:val="0070C0"/>
                <w:spacing w:val="0"/>
                <w:sz w:val="16"/>
                <w:u w:val="none"/>
              </w:rPr>
              <w:t>Mitt forslag</w:t>
            </w:r>
          </w:p>
        </w:tc>
      </w:tr>
      <w:tr>
        <w:tblPrEx>
          <w:tblW w:w="5000" w:type="pct"/>
        </w:tblPrEx>
        <w:tc>
          <w:tcPr>
            <w:tcW w:w="100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lef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Fylkeskommunedirektør</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2 975</w:t>
            </w:r>
          </w:p>
        </w:tc>
        <w:tc>
          <w:tcPr>
            <w:tcW w:w="30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0</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2 975</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2 975</w:t>
            </w:r>
          </w:p>
        </w:tc>
        <w:tc>
          <w:tcPr>
            <w:tcW w:w="30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0</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2 975</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2 975</w:t>
            </w:r>
          </w:p>
        </w:tc>
        <w:tc>
          <w:tcPr>
            <w:tcW w:w="30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0</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2 975</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2 975</w:t>
            </w:r>
          </w:p>
        </w:tc>
        <w:tc>
          <w:tcPr>
            <w:tcW w:w="30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0</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2 975</w:t>
            </w:r>
          </w:p>
        </w:tc>
      </w:tr>
      <w:tr>
        <w:tblPrEx>
          <w:tblW w:w="5000" w:type="pct"/>
        </w:tblPrEx>
        <w:tc>
          <w:tcPr>
            <w:tcW w:w="100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lef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Felles inntekter og utgifter</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-446 956</w:t>
            </w:r>
          </w:p>
        </w:tc>
        <w:tc>
          <w:tcPr>
            <w:tcW w:w="30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0</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-446 956</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-450 798</w:t>
            </w:r>
          </w:p>
        </w:tc>
        <w:tc>
          <w:tcPr>
            <w:tcW w:w="30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0</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-450 798</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-423 278</w:t>
            </w:r>
          </w:p>
        </w:tc>
        <w:tc>
          <w:tcPr>
            <w:tcW w:w="30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0</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-423 278</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-422 823</w:t>
            </w:r>
          </w:p>
        </w:tc>
        <w:tc>
          <w:tcPr>
            <w:tcW w:w="30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0</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-422 823</w:t>
            </w:r>
          </w:p>
        </w:tc>
      </w:tr>
      <w:tr>
        <w:tblPrEx>
          <w:tblW w:w="5000" w:type="pct"/>
        </w:tblPrEx>
        <w:tc>
          <w:tcPr>
            <w:tcW w:w="100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lef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Utgått - Analyse og plan</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0</w:t>
            </w:r>
          </w:p>
        </w:tc>
        <w:tc>
          <w:tcPr>
            <w:tcW w:w="30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0</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0</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0</w:t>
            </w:r>
          </w:p>
        </w:tc>
        <w:tc>
          <w:tcPr>
            <w:tcW w:w="30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0</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0</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0</w:t>
            </w:r>
          </w:p>
        </w:tc>
        <w:tc>
          <w:tcPr>
            <w:tcW w:w="30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0</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0</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0</w:t>
            </w:r>
          </w:p>
        </w:tc>
        <w:tc>
          <w:tcPr>
            <w:tcW w:w="30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0</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0</w:t>
            </w:r>
          </w:p>
        </w:tc>
      </w:tr>
      <w:tr>
        <w:tblPrEx>
          <w:tblW w:w="5000" w:type="pct"/>
        </w:tblPrEx>
        <w:tc>
          <w:tcPr>
            <w:tcW w:w="100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lef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Utgått - Folkehelse</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0</w:t>
            </w:r>
          </w:p>
        </w:tc>
        <w:tc>
          <w:tcPr>
            <w:tcW w:w="30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0</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0</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0</w:t>
            </w:r>
          </w:p>
        </w:tc>
        <w:tc>
          <w:tcPr>
            <w:tcW w:w="30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0</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0</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0</w:t>
            </w:r>
          </w:p>
        </w:tc>
        <w:tc>
          <w:tcPr>
            <w:tcW w:w="30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0</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0</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0</w:t>
            </w:r>
          </w:p>
        </w:tc>
        <w:tc>
          <w:tcPr>
            <w:tcW w:w="30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0</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0</w:t>
            </w:r>
          </w:p>
        </w:tc>
      </w:tr>
      <w:tr>
        <w:tblPrEx>
          <w:tblW w:w="5000" w:type="pct"/>
        </w:tblPrEx>
        <w:tc>
          <w:tcPr>
            <w:tcW w:w="100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lef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Organisasjon og tannhelse</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411 801</w:t>
            </w:r>
          </w:p>
        </w:tc>
        <w:tc>
          <w:tcPr>
            <w:tcW w:w="30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0</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411 801</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409 401</w:t>
            </w:r>
          </w:p>
        </w:tc>
        <w:tc>
          <w:tcPr>
            <w:tcW w:w="30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0</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409 401</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407 801</w:t>
            </w:r>
          </w:p>
        </w:tc>
        <w:tc>
          <w:tcPr>
            <w:tcW w:w="30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-1 000</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406 801</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409 401</w:t>
            </w:r>
          </w:p>
        </w:tc>
        <w:tc>
          <w:tcPr>
            <w:tcW w:w="30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-1 000</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408 401</w:t>
            </w:r>
          </w:p>
        </w:tc>
      </w:tr>
      <w:tr>
        <w:tblPrEx>
          <w:tblW w:w="5000" w:type="pct"/>
        </w:tblPrEx>
        <w:tc>
          <w:tcPr>
            <w:tcW w:w="100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lef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Næring, plan og kultur</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402 519</w:t>
            </w:r>
          </w:p>
        </w:tc>
        <w:tc>
          <w:tcPr>
            <w:tcW w:w="30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17 210</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419 729</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402 244</w:t>
            </w:r>
          </w:p>
        </w:tc>
        <w:tc>
          <w:tcPr>
            <w:tcW w:w="30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8 710</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410 954</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393 962</w:t>
            </w:r>
          </w:p>
        </w:tc>
        <w:tc>
          <w:tcPr>
            <w:tcW w:w="30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7 710</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401 672</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393 512</w:t>
            </w:r>
          </w:p>
        </w:tc>
        <w:tc>
          <w:tcPr>
            <w:tcW w:w="30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6 910</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400 422</w:t>
            </w:r>
          </w:p>
        </w:tc>
      </w:tr>
      <w:tr>
        <w:tblPrEx>
          <w:tblW w:w="5000" w:type="pct"/>
        </w:tblPrEx>
        <w:tc>
          <w:tcPr>
            <w:tcW w:w="100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lef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Utgått - Regionplan 2030</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0</w:t>
            </w:r>
          </w:p>
        </w:tc>
        <w:tc>
          <w:tcPr>
            <w:tcW w:w="30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0</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0</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0</w:t>
            </w:r>
          </w:p>
        </w:tc>
        <w:tc>
          <w:tcPr>
            <w:tcW w:w="30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0</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0</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0</w:t>
            </w:r>
          </w:p>
        </w:tc>
        <w:tc>
          <w:tcPr>
            <w:tcW w:w="30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0</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0</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0</w:t>
            </w:r>
          </w:p>
        </w:tc>
        <w:tc>
          <w:tcPr>
            <w:tcW w:w="30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0</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0</w:t>
            </w:r>
          </w:p>
        </w:tc>
      </w:tr>
      <w:tr>
        <w:tblPrEx>
          <w:tblW w:w="5000" w:type="pct"/>
        </w:tblPrEx>
        <w:tc>
          <w:tcPr>
            <w:tcW w:w="100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lef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Virksomhetsstyring og eiendom</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344 374</w:t>
            </w:r>
          </w:p>
        </w:tc>
        <w:tc>
          <w:tcPr>
            <w:tcW w:w="30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0</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344 374</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345 474</w:t>
            </w:r>
          </w:p>
        </w:tc>
        <w:tc>
          <w:tcPr>
            <w:tcW w:w="30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0</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345 474</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329 227</w:t>
            </w:r>
          </w:p>
        </w:tc>
        <w:tc>
          <w:tcPr>
            <w:tcW w:w="30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0</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329 227</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329 227</w:t>
            </w:r>
          </w:p>
        </w:tc>
        <w:tc>
          <w:tcPr>
            <w:tcW w:w="30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0</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329 227</w:t>
            </w:r>
          </w:p>
        </w:tc>
      </w:tr>
      <w:tr>
        <w:tblPrEx>
          <w:tblW w:w="5000" w:type="pct"/>
        </w:tblPrEx>
        <w:tc>
          <w:tcPr>
            <w:tcW w:w="100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lef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Samferdsel</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1 745 261</w:t>
            </w:r>
          </w:p>
        </w:tc>
        <w:tc>
          <w:tcPr>
            <w:tcW w:w="30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8 000</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1 753 261</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1 738 490</w:t>
            </w:r>
          </w:p>
        </w:tc>
        <w:tc>
          <w:tcPr>
            <w:tcW w:w="30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3 000</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1 741 490</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1 738 339</w:t>
            </w:r>
          </w:p>
        </w:tc>
        <w:tc>
          <w:tcPr>
            <w:tcW w:w="30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0</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1 738 339</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1 738 239</w:t>
            </w:r>
          </w:p>
        </w:tc>
        <w:tc>
          <w:tcPr>
            <w:tcW w:w="30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0</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1 738 239</w:t>
            </w:r>
          </w:p>
        </w:tc>
      </w:tr>
      <w:tr>
        <w:tblPrEx>
          <w:tblW w:w="5000" w:type="pct"/>
        </w:tblPrEx>
        <w:tc>
          <w:tcPr>
            <w:tcW w:w="100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lef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Utdanning</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2 897 025</w:t>
            </w:r>
          </w:p>
        </w:tc>
        <w:tc>
          <w:tcPr>
            <w:tcW w:w="30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8 750</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2 905 775</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2 886 795</w:t>
            </w:r>
          </w:p>
        </w:tc>
        <w:tc>
          <w:tcPr>
            <w:tcW w:w="30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1 250</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2 888 045</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2 876 795</w:t>
            </w:r>
          </w:p>
        </w:tc>
        <w:tc>
          <w:tcPr>
            <w:tcW w:w="30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1 250</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2 878 045</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2 876 795</w:t>
            </w:r>
          </w:p>
        </w:tc>
        <w:tc>
          <w:tcPr>
            <w:tcW w:w="30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1 250</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2 878 045</w:t>
            </w:r>
          </w:p>
        </w:tc>
      </w:tr>
      <w:tr>
        <w:tblPrEx>
          <w:tblW w:w="5000" w:type="pct"/>
        </w:tblPrEx>
        <w:tc>
          <w:tcPr>
            <w:tcW w:w="100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lef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Herav:</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0</w:t>
            </w:r>
          </w:p>
        </w:tc>
        <w:tc>
          <w:tcPr>
            <w:tcW w:w="30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0</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0</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0</w:t>
            </w:r>
          </w:p>
        </w:tc>
        <w:tc>
          <w:tcPr>
            <w:tcW w:w="30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0</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0</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0</w:t>
            </w:r>
          </w:p>
        </w:tc>
        <w:tc>
          <w:tcPr>
            <w:tcW w:w="30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0</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0</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0</w:t>
            </w:r>
          </w:p>
        </w:tc>
        <w:tc>
          <w:tcPr>
            <w:tcW w:w="30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0</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0</w:t>
            </w:r>
          </w:p>
        </w:tc>
      </w:tr>
      <w:tr>
        <w:tblPrEx>
          <w:tblW w:w="5000" w:type="pct"/>
        </w:tblPrEx>
        <w:tc>
          <w:tcPr>
            <w:tcW w:w="100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lef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Netto renteutgifter og -inntekter</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0</w:t>
            </w:r>
          </w:p>
        </w:tc>
        <w:tc>
          <w:tcPr>
            <w:tcW w:w="30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0</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0</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0</w:t>
            </w:r>
          </w:p>
        </w:tc>
        <w:tc>
          <w:tcPr>
            <w:tcW w:w="30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0</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0</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0</w:t>
            </w:r>
          </w:p>
        </w:tc>
        <w:tc>
          <w:tcPr>
            <w:tcW w:w="30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0</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0</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0</w:t>
            </w:r>
          </w:p>
        </w:tc>
        <w:tc>
          <w:tcPr>
            <w:tcW w:w="30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0</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0</w:t>
            </w:r>
          </w:p>
        </w:tc>
      </w:tr>
      <w:tr>
        <w:tblPrEx>
          <w:tblW w:w="5000" w:type="pct"/>
        </w:tblPrEx>
        <w:tc>
          <w:tcPr>
            <w:tcW w:w="100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lef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Overføring til investering</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0</w:t>
            </w:r>
          </w:p>
        </w:tc>
        <w:tc>
          <w:tcPr>
            <w:tcW w:w="30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0</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0</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0</w:t>
            </w:r>
          </w:p>
        </w:tc>
        <w:tc>
          <w:tcPr>
            <w:tcW w:w="30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0</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0</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0</w:t>
            </w:r>
          </w:p>
        </w:tc>
        <w:tc>
          <w:tcPr>
            <w:tcW w:w="30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0</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0</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0</w:t>
            </w:r>
          </w:p>
        </w:tc>
        <w:tc>
          <w:tcPr>
            <w:tcW w:w="30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0</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0</w:t>
            </w:r>
          </w:p>
        </w:tc>
      </w:tr>
      <w:tr>
        <w:tblPrEx>
          <w:tblW w:w="5000" w:type="pct"/>
        </w:tblPrEx>
        <w:tc>
          <w:tcPr>
            <w:tcW w:w="100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lef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Avsetninger til bundne driftsfond</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0</w:t>
            </w:r>
          </w:p>
        </w:tc>
        <w:tc>
          <w:tcPr>
            <w:tcW w:w="30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0</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0</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0</w:t>
            </w:r>
          </w:p>
        </w:tc>
        <w:tc>
          <w:tcPr>
            <w:tcW w:w="30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0</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0</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0</w:t>
            </w:r>
          </w:p>
        </w:tc>
        <w:tc>
          <w:tcPr>
            <w:tcW w:w="30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0</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0</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0</w:t>
            </w:r>
          </w:p>
        </w:tc>
        <w:tc>
          <w:tcPr>
            <w:tcW w:w="30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0</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0</w:t>
            </w:r>
          </w:p>
        </w:tc>
      </w:tr>
      <w:tr>
        <w:tblPrEx>
          <w:tblW w:w="5000" w:type="pct"/>
        </w:tblPrEx>
        <w:tc>
          <w:tcPr>
            <w:tcW w:w="100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lef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Bruk av bundne driftsfond</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0</w:t>
            </w:r>
          </w:p>
        </w:tc>
        <w:tc>
          <w:tcPr>
            <w:tcW w:w="30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0</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0</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0</w:t>
            </w:r>
          </w:p>
        </w:tc>
        <w:tc>
          <w:tcPr>
            <w:tcW w:w="30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0</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0</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0</w:t>
            </w:r>
          </w:p>
        </w:tc>
        <w:tc>
          <w:tcPr>
            <w:tcW w:w="30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0</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0</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0</w:t>
            </w:r>
          </w:p>
        </w:tc>
        <w:tc>
          <w:tcPr>
            <w:tcW w:w="30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0</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0</w:t>
            </w:r>
          </w:p>
        </w:tc>
      </w:tr>
      <w:tr>
        <w:tblPrEx>
          <w:tblW w:w="5000" w:type="pct"/>
        </w:tblPrEx>
        <w:tc>
          <w:tcPr>
            <w:tcW w:w="100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lef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Avsetninger til disposisjonsfond</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0</w:t>
            </w:r>
          </w:p>
        </w:tc>
        <w:tc>
          <w:tcPr>
            <w:tcW w:w="30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0</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0</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0</w:t>
            </w:r>
          </w:p>
        </w:tc>
        <w:tc>
          <w:tcPr>
            <w:tcW w:w="30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0</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0</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0</w:t>
            </w:r>
          </w:p>
        </w:tc>
        <w:tc>
          <w:tcPr>
            <w:tcW w:w="30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0</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0</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0</w:t>
            </w:r>
          </w:p>
        </w:tc>
        <w:tc>
          <w:tcPr>
            <w:tcW w:w="30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0</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0</w:t>
            </w:r>
          </w:p>
        </w:tc>
      </w:tr>
      <w:tr>
        <w:tblPrEx>
          <w:tblW w:w="5000" w:type="pct"/>
        </w:tblPrEx>
        <w:tc>
          <w:tcPr>
            <w:tcW w:w="100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lef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Bruk av disposisjonsfond</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-84 000</w:t>
            </w:r>
          </w:p>
        </w:tc>
        <w:tc>
          <w:tcPr>
            <w:tcW w:w="30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0</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-84 000</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0</w:t>
            </w:r>
          </w:p>
        </w:tc>
        <w:tc>
          <w:tcPr>
            <w:tcW w:w="30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0</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0</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0</w:t>
            </w:r>
          </w:p>
        </w:tc>
        <w:tc>
          <w:tcPr>
            <w:tcW w:w="30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0</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0</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0</w:t>
            </w:r>
          </w:p>
        </w:tc>
        <w:tc>
          <w:tcPr>
            <w:tcW w:w="30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0</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0</w:t>
            </w:r>
          </w:p>
        </w:tc>
      </w:tr>
      <w:tr>
        <w:tblPrEx>
          <w:tblW w:w="5000" w:type="pct"/>
        </w:tblPrEx>
        <w:tc>
          <w:tcPr>
            <w:tcW w:w="1000" w:type="pct"/>
            <w:tcBorders>
              <w:top w:val="single" w:sz="8" w:space="0" w:color="000000"/>
              <w:left w:val="none" w:sz="0" w:space="0" w:color="000000"/>
              <w:bottom w:val="single" w:sz="8"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left"/>
              <w:rPr>
                <w:rFonts w:ascii="Calibri" w:eastAsia="Calibri" w:hAnsi="Calibri" w:cs="Calibri"/>
                <w:b/>
                <w:i w:val="0"/>
                <w:color w:val="000000"/>
                <w:spacing w:val="0"/>
                <w:sz w:val="16"/>
                <w:u w:val="none"/>
              </w:rPr>
            </w:pPr>
            <w:r>
              <w:rPr>
                <w:rFonts w:ascii="Calibri" w:eastAsia="Calibri" w:hAnsi="Calibri" w:cs="Calibri"/>
                <w:b/>
                <w:i w:val="0"/>
                <w:color w:val="000000"/>
                <w:spacing w:val="0"/>
                <w:sz w:val="16"/>
                <w:u w:val="none"/>
              </w:rPr>
              <w:t>Korrigert sum bevilgninger drift, netto</w:t>
            </w:r>
          </w:p>
        </w:tc>
        <w:tc>
          <w:tcPr>
            <w:tcW w:w="350" w:type="pct"/>
            <w:tcBorders>
              <w:top w:val="single" w:sz="8" w:space="0" w:color="000000"/>
              <w:left w:val="none" w:sz="0" w:space="0" w:color="000000"/>
              <w:bottom w:val="single" w:sz="8"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i w:val="0"/>
                <w:color w:val="000000"/>
                <w:spacing w:val="0"/>
                <w:sz w:val="16"/>
                <w:u w:val="none"/>
              </w:rPr>
            </w:pPr>
            <w:r>
              <w:rPr>
                <w:rFonts w:ascii="Calibri" w:eastAsia="Calibri" w:hAnsi="Calibri" w:cs="Calibri"/>
                <w:b/>
                <w:i w:val="0"/>
                <w:color w:val="000000"/>
                <w:spacing w:val="0"/>
                <w:sz w:val="16"/>
                <w:u w:val="none"/>
              </w:rPr>
              <w:t>5 440 999</w:t>
            </w:r>
          </w:p>
        </w:tc>
        <w:tc>
          <w:tcPr>
            <w:tcW w:w="300" w:type="pct"/>
            <w:tcBorders>
              <w:top w:val="single" w:sz="8" w:space="0" w:color="000000"/>
              <w:left w:val="none" w:sz="0" w:space="0" w:color="000000"/>
              <w:bottom w:val="single" w:sz="8"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i w:val="0"/>
                <w:color w:val="000000"/>
                <w:spacing w:val="0"/>
                <w:sz w:val="16"/>
                <w:u w:val="none"/>
              </w:rPr>
            </w:pPr>
            <w:r>
              <w:rPr>
                <w:rFonts w:ascii="Calibri" w:eastAsia="Calibri" w:hAnsi="Calibri" w:cs="Calibri"/>
                <w:b/>
                <w:i w:val="0"/>
                <w:color w:val="000000"/>
                <w:spacing w:val="0"/>
                <w:sz w:val="16"/>
                <w:u w:val="none"/>
              </w:rPr>
              <w:t>33 960</w:t>
            </w:r>
          </w:p>
        </w:tc>
        <w:tc>
          <w:tcPr>
            <w:tcW w:w="350" w:type="pct"/>
            <w:tcBorders>
              <w:top w:val="single" w:sz="8" w:space="0" w:color="000000"/>
              <w:left w:val="none" w:sz="0" w:space="0" w:color="000000"/>
              <w:bottom w:val="single" w:sz="8"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i w:val="0"/>
                <w:color w:val="000000"/>
                <w:spacing w:val="0"/>
                <w:sz w:val="16"/>
                <w:u w:val="none"/>
              </w:rPr>
            </w:pPr>
            <w:r>
              <w:rPr>
                <w:rFonts w:ascii="Calibri" w:eastAsia="Calibri" w:hAnsi="Calibri" w:cs="Calibri"/>
                <w:b/>
                <w:i w:val="0"/>
                <w:color w:val="000000"/>
                <w:spacing w:val="0"/>
                <w:sz w:val="16"/>
                <w:u w:val="none"/>
              </w:rPr>
              <w:t>5 474 959</w:t>
            </w:r>
          </w:p>
        </w:tc>
        <w:tc>
          <w:tcPr>
            <w:tcW w:w="350" w:type="pct"/>
            <w:tcBorders>
              <w:top w:val="single" w:sz="8" w:space="0" w:color="000000"/>
              <w:left w:val="none" w:sz="0" w:space="0" w:color="000000"/>
              <w:bottom w:val="single" w:sz="8"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i w:val="0"/>
                <w:color w:val="000000"/>
                <w:spacing w:val="0"/>
                <w:sz w:val="16"/>
                <w:u w:val="none"/>
              </w:rPr>
            </w:pPr>
            <w:r>
              <w:rPr>
                <w:rFonts w:ascii="Calibri" w:eastAsia="Calibri" w:hAnsi="Calibri" w:cs="Calibri"/>
                <w:b/>
                <w:i w:val="0"/>
                <w:color w:val="000000"/>
                <w:spacing w:val="0"/>
                <w:sz w:val="16"/>
                <w:u w:val="none"/>
              </w:rPr>
              <w:t>5 334 581</w:t>
            </w:r>
          </w:p>
        </w:tc>
        <w:tc>
          <w:tcPr>
            <w:tcW w:w="300" w:type="pct"/>
            <w:tcBorders>
              <w:top w:val="single" w:sz="8" w:space="0" w:color="000000"/>
              <w:left w:val="none" w:sz="0" w:space="0" w:color="000000"/>
              <w:bottom w:val="single" w:sz="8"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i w:val="0"/>
                <w:color w:val="000000"/>
                <w:spacing w:val="0"/>
                <w:sz w:val="16"/>
                <w:u w:val="none"/>
              </w:rPr>
            </w:pPr>
            <w:r>
              <w:rPr>
                <w:rFonts w:ascii="Calibri" w:eastAsia="Calibri" w:hAnsi="Calibri" w:cs="Calibri"/>
                <w:b/>
                <w:i w:val="0"/>
                <w:color w:val="000000"/>
                <w:spacing w:val="0"/>
                <w:sz w:val="16"/>
                <w:u w:val="none"/>
              </w:rPr>
              <w:t>12 960</w:t>
            </w:r>
          </w:p>
        </w:tc>
        <w:tc>
          <w:tcPr>
            <w:tcW w:w="350" w:type="pct"/>
            <w:tcBorders>
              <w:top w:val="single" w:sz="8" w:space="0" w:color="000000"/>
              <w:left w:val="none" w:sz="0" w:space="0" w:color="000000"/>
              <w:bottom w:val="single" w:sz="8"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i w:val="0"/>
                <w:color w:val="000000"/>
                <w:spacing w:val="0"/>
                <w:sz w:val="16"/>
                <w:u w:val="none"/>
              </w:rPr>
            </w:pPr>
            <w:r>
              <w:rPr>
                <w:rFonts w:ascii="Calibri" w:eastAsia="Calibri" w:hAnsi="Calibri" w:cs="Calibri"/>
                <w:b/>
                <w:i w:val="0"/>
                <w:color w:val="000000"/>
                <w:spacing w:val="0"/>
                <w:sz w:val="16"/>
                <w:u w:val="none"/>
              </w:rPr>
              <w:t>5 347 541</w:t>
            </w:r>
          </w:p>
        </w:tc>
        <w:tc>
          <w:tcPr>
            <w:tcW w:w="350" w:type="pct"/>
            <w:tcBorders>
              <w:top w:val="single" w:sz="8" w:space="0" w:color="000000"/>
              <w:left w:val="none" w:sz="0" w:space="0" w:color="000000"/>
              <w:bottom w:val="single" w:sz="8"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i w:val="0"/>
                <w:color w:val="000000"/>
                <w:spacing w:val="0"/>
                <w:sz w:val="16"/>
                <w:u w:val="none"/>
              </w:rPr>
            </w:pPr>
            <w:r>
              <w:rPr>
                <w:rFonts w:ascii="Calibri" w:eastAsia="Calibri" w:hAnsi="Calibri" w:cs="Calibri"/>
                <w:b/>
                <w:i w:val="0"/>
                <w:color w:val="000000"/>
                <w:spacing w:val="0"/>
                <w:sz w:val="16"/>
                <w:u w:val="none"/>
              </w:rPr>
              <w:t>5 325 820</w:t>
            </w:r>
          </w:p>
        </w:tc>
        <w:tc>
          <w:tcPr>
            <w:tcW w:w="300" w:type="pct"/>
            <w:tcBorders>
              <w:top w:val="single" w:sz="8" w:space="0" w:color="000000"/>
              <w:left w:val="none" w:sz="0" w:space="0" w:color="000000"/>
              <w:bottom w:val="single" w:sz="8"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i w:val="0"/>
                <w:color w:val="000000"/>
                <w:spacing w:val="0"/>
                <w:sz w:val="16"/>
                <w:u w:val="none"/>
              </w:rPr>
            </w:pPr>
            <w:r>
              <w:rPr>
                <w:rFonts w:ascii="Calibri" w:eastAsia="Calibri" w:hAnsi="Calibri" w:cs="Calibri"/>
                <w:b/>
                <w:i w:val="0"/>
                <w:color w:val="000000"/>
                <w:spacing w:val="0"/>
                <w:sz w:val="16"/>
                <w:u w:val="none"/>
              </w:rPr>
              <w:t>7 960</w:t>
            </w:r>
          </w:p>
        </w:tc>
        <w:tc>
          <w:tcPr>
            <w:tcW w:w="350" w:type="pct"/>
            <w:tcBorders>
              <w:top w:val="single" w:sz="8" w:space="0" w:color="000000"/>
              <w:left w:val="none" w:sz="0" w:space="0" w:color="000000"/>
              <w:bottom w:val="single" w:sz="8"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i w:val="0"/>
                <w:color w:val="000000"/>
                <w:spacing w:val="0"/>
                <w:sz w:val="16"/>
                <w:u w:val="none"/>
              </w:rPr>
            </w:pPr>
            <w:r>
              <w:rPr>
                <w:rFonts w:ascii="Calibri" w:eastAsia="Calibri" w:hAnsi="Calibri" w:cs="Calibri"/>
                <w:b/>
                <w:i w:val="0"/>
                <w:color w:val="000000"/>
                <w:spacing w:val="0"/>
                <w:sz w:val="16"/>
                <w:u w:val="none"/>
              </w:rPr>
              <w:t>5 333 780</w:t>
            </w:r>
          </w:p>
        </w:tc>
        <w:tc>
          <w:tcPr>
            <w:tcW w:w="350" w:type="pct"/>
            <w:tcBorders>
              <w:top w:val="single" w:sz="8" w:space="0" w:color="000000"/>
              <w:left w:val="none" w:sz="0" w:space="0" w:color="000000"/>
              <w:bottom w:val="single" w:sz="8"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i w:val="0"/>
                <w:color w:val="000000"/>
                <w:spacing w:val="0"/>
                <w:sz w:val="16"/>
                <w:u w:val="none"/>
              </w:rPr>
            </w:pPr>
            <w:r>
              <w:rPr>
                <w:rFonts w:ascii="Calibri" w:eastAsia="Calibri" w:hAnsi="Calibri" w:cs="Calibri"/>
                <w:b/>
                <w:i w:val="0"/>
                <w:color w:val="000000"/>
                <w:spacing w:val="0"/>
                <w:sz w:val="16"/>
                <w:u w:val="none"/>
              </w:rPr>
              <w:t>5 327 325</w:t>
            </w:r>
          </w:p>
        </w:tc>
        <w:tc>
          <w:tcPr>
            <w:tcW w:w="300" w:type="pct"/>
            <w:tcBorders>
              <w:top w:val="single" w:sz="8" w:space="0" w:color="000000"/>
              <w:left w:val="none" w:sz="0" w:space="0" w:color="000000"/>
              <w:bottom w:val="single" w:sz="8"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i w:val="0"/>
                <w:color w:val="000000"/>
                <w:spacing w:val="0"/>
                <w:sz w:val="16"/>
                <w:u w:val="none"/>
              </w:rPr>
            </w:pPr>
            <w:r>
              <w:rPr>
                <w:rFonts w:ascii="Calibri" w:eastAsia="Calibri" w:hAnsi="Calibri" w:cs="Calibri"/>
                <w:b/>
                <w:i w:val="0"/>
                <w:color w:val="000000"/>
                <w:spacing w:val="0"/>
                <w:sz w:val="16"/>
                <w:u w:val="none"/>
              </w:rPr>
              <w:t>7 160</w:t>
            </w:r>
          </w:p>
        </w:tc>
        <w:tc>
          <w:tcPr>
            <w:tcW w:w="350" w:type="pct"/>
            <w:tcBorders>
              <w:top w:val="single" w:sz="8" w:space="0" w:color="000000"/>
              <w:left w:val="none" w:sz="0" w:space="0" w:color="000000"/>
              <w:bottom w:val="single" w:sz="8"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i w:val="0"/>
                <w:color w:val="000000"/>
                <w:spacing w:val="0"/>
                <w:sz w:val="16"/>
                <w:u w:val="none"/>
              </w:rPr>
            </w:pPr>
            <w:r>
              <w:rPr>
                <w:rFonts w:ascii="Calibri" w:eastAsia="Calibri" w:hAnsi="Calibri" w:cs="Calibri"/>
                <w:b/>
                <w:i w:val="0"/>
                <w:color w:val="000000"/>
                <w:spacing w:val="0"/>
                <w:sz w:val="16"/>
                <w:u w:val="none"/>
              </w:rPr>
              <w:t>5 334 485</w:t>
            </w:r>
          </w:p>
        </w:tc>
      </w:tr>
    </w:tbl>
    <w:p w:rsidR="00A77B3E">
      <w:pPr>
        <w:spacing w:before="0" w:after="0"/>
        <w:ind w:left="0"/>
        <w:jc w:val="left"/>
        <w:rPr>
          <w:rFonts w:ascii="Calibri" w:eastAsia="Calibri" w:hAnsi="Calibri" w:cs="Calibri"/>
          <w:b w:val="0"/>
          <w:i/>
          <w:color w:val="000000"/>
          <w:spacing w:val="0"/>
          <w:sz w:val="16"/>
          <w:u w:val="none"/>
        </w:rPr>
      </w:pPr>
    </w:p>
    <w:p w:rsidR="00A77B3E">
      <w:pPr>
        <w:spacing w:before="0" w:after="0"/>
        <w:ind w:left="0"/>
        <w:jc w:val="left"/>
        <w:rPr>
          <w:rFonts w:ascii="Calibri" w:eastAsia="Calibri" w:hAnsi="Calibri" w:cs="Calibri"/>
          <w:b w:val="0"/>
          <w:i/>
          <w:color w:val="000000"/>
          <w:spacing w:val="0"/>
          <w:sz w:val="16"/>
          <w:u w:val="none"/>
        </w:rPr>
        <w:sectPr>
          <w:type w:val="nextPage"/>
          <w:pgSz w:w="16838" w:h="11906" w:orient="landscape"/>
          <w:pgMar w:top="1440" w:right="1134" w:bottom="1440" w:left="1417" w:header="720" w:footer="720" w:gutter="0"/>
          <w:cols w:space="720"/>
          <w:titlePg/>
          <w:docGrid w:linePitch="360"/>
        </w:sectPr>
      </w:pPr>
    </w:p>
    <w:p w:rsidR="00A77B3E">
      <w:pPr>
        <w:pStyle w:val="Heading3"/>
        <w:spacing w:before="0" w:after="0"/>
        <w:ind w:left="0"/>
        <w:jc w:val="left"/>
        <w:rPr>
          <w:rFonts w:ascii="Calibri" w:eastAsia="Calibri" w:hAnsi="Calibri" w:cs="Calibri"/>
          <w:b/>
          <w:i w:val="0"/>
          <w:color w:val="4F81BD"/>
          <w:spacing w:val="0"/>
          <w:sz w:val="24"/>
          <w:u w:val="none"/>
        </w:rPr>
      </w:pPr>
      <w:r>
        <w:rPr>
          <w:rFonts w:ascii="Calibri" w:eastAsia="Calibri" w:hAnsi="Calibri" w:cs="Calibri"/>
          <w:b/>
          <w:i w:val="0"/>
          <w:color w:val="4F81BD"/>
          <w:spacing w:val="0"/>
          <w:sz w:val="24"/>
          <w:u w:val="none"/>
        </w:rPr>
        <w:t>Bevilgningsoversikt investering etter § 5-5 første ledd</w:t>
      </w:r>
    </w:p>
    <w:p w:rsidR="00A77B3E">
      <w:pPr>
        <w:spacing w:before="0" w:after="0"/>
        <w:ind w:left="0"/>
        <w:jc w:val="left"/>
        <w:rPr>
          <w:rFonts w:ascii="Calibri" w:eastAsia="Calibri" w:hAnsi="Calibri" w:cs="Calibri"/>
          <w:b w:val="0"/>
          <w:i w:val="0"/>
          <w:color w:val="000000"/>
          <w:spacing w:val="0"/>
          <w:sz w:val="22"/>
          <w:u w:val="none"/>
        </w:rPr>
      </w:pPr>
    </w:p>
    <w:p w:rsidR="00A77B3E">
      <w:pPr>
        <w:spacing w:before="0" w:after="0"/>
        <w:ind w:left="0"/>
        <w:jc w:val="left"/>
        <w:rPr>
          <w:rFonts w:ascii="Calibri" w:eastAsia="Calibri" w:hAnsi="Calibri" w:cs="Calibri"/>
          <w:b w:val="0"/>
          <w:i/>
          <w:color w:val="000000"/>
          <w:spacing w:val="0"/>
          <w:sz w:val="16"/>
          <w:u w:val="none"/>
        </w:rPr>
      </w:pPr>
      <w:r>
        <w:rPr>
          <w:rFonts w:ascii="Calibri" w:eastAsia="Calibri" w:hAnsi="Calibri" w:cs="Calibri"/>
          <w:b w:val="0"/>
          <w:i/>
          <w:color w:val="000000"/>
          <w:spacing w:val="0"/>
          <w:sz w:val="16"/>
          <w:u w:val="none"/>
        </w:rPr>
        <w:t>Beløp i 1000</w:t>
      </w:r>
    </w:p>
    <w:tbl>
      <w:tblPr>
        <w:tblStyle w:val="GridTable1Light"/>
        <w:tblW w:w="5200" w:type="pct"/>
      </w:tblPr>
      <w:tblGrid>
        <w:gridCol w:w="1790"/>
        <w:gridCol w:w="713"/>
        <w:gridCol w:w="643"/>
        <w:gridCol w:w="624"/>
        <w:gridCol w:w="713"/>
        <w:gridCol w:w="643"/>
        <w:gridCol w:w="624"/>
        <w:gridCol w:w="713"/>
        <w:gridCol w:w="643"/>
        <w:gridCol w:w="624"/>
        <w:gridCol w:w="713"/>
        <w:gridCol w:w="643"/>
        <w:gridCol w:w="624"/>
      </w:tblGrid>
      <w:tr>
        <w:tblPrEx>
          <w:tblW w:w="5200" w:type="pct"/>
        </w:tblPrEx>
        <w:tc>
          <w:tcPr>
            <w:tcW w:w="100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left"/>
              <w:rPr>
                <w:rFonts w:ascii="Calibri" w:eastAsia="Calibri" w:hAnsi="Calibri" w:cs="Calibri"/>
                <w:b/>
                <w:i w:val="0"/>
                <w:color w:val="0070C0"/>
                <w:spacing w:val="0"/>
                <w:sz w:val="16"/>
                <w:u w:val="none"/>
              </w:rPr>
            </w:pPr>
          </w:p>
        </w:tc>
        <w:tc>
          <w:tcPr>
            <w:tcW w:w="350" w:type="pct"/>
            <w:gridSpan w:val="3"/>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center"/>
              <w:rPr>
                <w:rFonts w:ascii="Calibri" w:eastAsia="Calibri" w:hAnsi="Calibri" w:cs="Calibri"/>
                <w:b/>
                <w:i w:val="0"/>
                <w:color w:val="0070C0"/>
                <w:spacing w:val="0"/>
                <w:sz w:val="16"/>
                <w:u w:val="none"/>
              </w:rPr>
            </w:pPr>
            <w:r>
              <w:rPr>
                <w:rFonts w:ascii="Calibri" w:eastAsia="Calibri" w:hAnsi="Calibri" w:cs="Calibri"/>
                <w:b/>
                <w:i w:val="0"/>
                <w:color w:val="0070C0"/>
                <w:spacing w:val="0"/>
                <w:sz w:val="16"/>
                <w:u w:val="none"/>
              </w:rPr>
              <w:t>2026</w:t>
            </w:r>
          </w:p>
        </w:tc>
        <w:tc>
          <w:tcPr>
            <w:tcW w:w="350" w:type="pct"/>
            <w:gridSpan w:val="3"/>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center"/>
              <w:rPr>
                <w:rFonts w:ascii="Calibri" w:eastAsia="Calibri" w:hAnsi="Calibri" w:cs="Calibri"/>
                <w:b/>
                <w:i w:val="0"/>
                <w:color w:val="0070C0"/>
                <w:spacing w:val="0"/>
                <w:sz w:val="16"/>
                <w:u w:val="none"/>
              </w:rPr>
            </w:pPr>
            <w:r>
              <w:rPr>
                <w:rFonts w:ascii="Calibri" w:eastAsia="Calibri" w:hAnsi="Calibri" w:cs="Calibri"/>
                <w:b/>
                <w:i w:val="0"/>
                <w:color w:val="0070C0"/>
                <w:spacing w:val="0"/>
                <w:sz w:val="16"/>
                <w:u w:val="none"/>
              </w:rPr>
              <w:t>2027</w:t>
            </w:r>
          </w:p>
        </w:tc>
        <w:tc>
          <w:tcPr>
            <w:tcW w:w="350" w:type="pct"/>
            <w:gridSpan w:val="3"/>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center"/>
              <w:rPr>
                <w:rFonts w:ascii="Calibri" w:eastAsia="Calibri" w:hAnsi="Calibri" w:cs="Calibri"/>
                <w:b/>
                <w:i w:val="0"/>
                <w:color w:val="0070C0"/>
                <w:spacing w:val="0"/>
                <w:sz w:val="16"/>
                <w:u w:val="none"/>
              </w:rPr>
            </w:pPr>
            <w:r>
              <w:rPr>
                <w:rFonts w:ascii="Calibri" w:eastAsia="Calibri" w:hAnsi="Calibri" w:cs="Calibri"/>
                <w:b/>
                <w:i w:val="0"/>
                <w:color w:val="0070C0"/>
                <w:spacing w:val="0"/>
                <w:sz w:val="16"/>
                <w:u w:val="none"/>
              </w:rPr>
              <w:t>2028</w:t>
            </w:r>
          </w:p>
        </w:tc>
        <w:tc>
          <w:tcPr>
            <w:tcW w:w="350" w:type="pct"/>
            <w:gridSpan w:val="3"/>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center"/>
              <w:rPr>
                <w:rFonts w:ascii="Calibri" w:eastAsia="Calibri" w:hAnsi="Calibri" w:cs="Calibri"/>
                <w:b/>
                <w:i w:val="0"/>
                <w:color w:val="0070C0"/>
                <w:spacing w:val="0"/>
                <w:sz w:val="16"/>
                <w:u w:val="none"/>
              </w:rPr>
            </w:pPr>
            <w:r>
              <w:rPr>
                <w:rFonts w:ascii="Calibri" w:eastAsia="Calibri" w:hAnsi="Calibri" w:cs="Calibri"/>
                <w:b/>
                <w:i w:val="0"/>
                <w:color w:val="0070C0"/>
                <w:spacing w:val="0"/>
                <w:sz w:val="16"/>
                <w:u w:val="none"/>
              </w:rPr>
              <w:t>2029</w:t>
            </w:r>
          </w:p>
        </w:tc>
      </w:tr>
      <w:tr>
        <w:tblPrEx>
          <w:tblW w:w="5200" w:type="pct"/>
        </w:tblPrEx>
        <w:tc>
          <w:tcPr>
            <w:tcW w:w="100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left"/>
              <w:rPr>
                <w:rFonts w:ascii="Calibri" w:eastAsia="Calibri" w:hAnsi="Calibri" w:cs="Calibri"/>
                <w:b/>
                <w:i w:val="0"/>
                <w:color w:val="0070C0"/>
                <w:spacing w:val="0"/>
                <w:sz w:val="16"/>
                <w:u w:val="none"/>
              </w:rPr>
            </w:pP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i w:val="0"/>
                <w:color w:val="0070C0"/>
                <w:spacing w:val="0"/>
                <w:sz w:val="16"/>
                <w:u w:val="none"/>
              </w:rPr>
            </w:pPr>
            <w:r>
              <w:rPr>
                <w:rFonts w:ascii="Calibri" w:eastAsia="Calibri" w:hAnsi="Calibri" w:cs="Calibri"/>
                <w:b/>
                <w:i w:val="0"/>
                <w:color w:val="0070C0"/>
                <w:spacing w:val="0"/>
                <w:sz w:val="16"/>
                <w:u w:val="none"/>
              </w:rPr>
              <w:t>Innstilling</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i w:val="0"/>
                <w:color w:val="0070C0"/>
                <w:spacing w:val="0"/>
                <w:sz w:val="16"/>
                <w:u w:val="none"/>
              </w:rPr>
            </w:pPr>
            <w:r>
              <w:rPr>
                <w:rFonts w:ascii="Calibri" w:eastAsia="Calibri" w:hAnsi="Calibri" w:cs="Calibri"/>
                <w:b/>
                <w:i w:val="0"/>
                <w:color w:val="0070C0"/>
                <w:spacing w:val="0"/>
                <w:sz w:val="16"/>
                <w:u w:val="none"/>
              </w:rPr>
              <w:t>Endring</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i w:val="0"/>
                <w:color w:val="0070C0"/>
                <w:spacing w:val="0"/>
                <w:sz w:val="16"/>
                <w:u w:val="none"/>
              </w:rPr>
            </w:pPr>
            <w:r>
              <w:rPr>
                <w:rFonts w:ascii="Calibri" w:eastAsia="Calibri" w:hAnsi="Calibri" w:cs="Calibri"/>
                <w:b/>
                <w:i w:val="0"/>
                <w:color w:val="0070C0"/>
                <w:spacing w:val="0"/>
                <w:sz w:val="16"/>
                <w:u w:val="none"/>
              </w:rPr>
              <w:t>Mitt forslag</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i w:val="0"/>
                <w:color w:val="0070C0"/>
                <w:spacing w:val="0"/>
                <w:sz w:val="16"/>
                <w:u w:val="none"/>
              </w:rPr>
            </w:pPr>
            <w:r>
              <w:rPr>
                <w:rFonts w:ascii="Calibri" w:eastAsia="Calibri" w:hAnsi="Calibri" w:cs="Calibri"/>
                <w:b/>
                <w:i w:val="0"/>
                <w:color w:val="0070C0"/>
                <w:spacing w:val="0"/>
                <w:sz w:val="16"/>
                <w:u w:val="none"/>
              </w:rPr>
              <w:t>Innstilling</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i w:val="0"/>
                <w:color w:val="0070C0"/>
                <w:spacing w:val="0"/>
                <w:sz w:val="16"/>
                <w:u w:val="none"/>
              </w:rPr>
            </w:pPr>
            <w:r>
              <w:rPr>
                <w:rFonts w:ascii="Calibri" w:eastAsia="Calibri" w:hAnsi="Calibri" w:cs="Calibri"/>
                <w:b/>
                <w:i w:val="0"/>
                <w:color w:val="0070C0"/>
                <w:spacing w:val="0"/>
                <w:sz w:val="16"/>
                <w:u w:val="none"/>
              </w:rPr>
              <w:t>Endring</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i w:val="0"/>
                <w:color w:val="0070C0"/>
                <w:spacing w:val="0"/>
                <w:sz w:val="16"/>
                <w:u w:val="none"/>
              </w:rPr>
            </w:pPr>
            <w:r>
              <w:rPr>
                <w:rFonts w:ascii="Calibri" w:eastAsia="Calibri" w:hAnsi="Calibri" w:cs="Calibri"/>
                <w:b/>
                <w:i w:val="0"/>
                <w:color w:val="0070C0"/>
                <w:spacing w:val="0"/>
                <w:sz w:val="16"/>
                <w:u w:val="none"/>
              </w:rPr>
              <w:t>Mitt forslag</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i w:val="0"/>
                <w:color w:val="0070C0"/>
                <w:spacing w:val="0"/>
                <w:sz w:val="16"/>
                <w:u w:val="none"/>
              </w:rPr>
            </w:pPr>
            <w:r>
              <w:rPr>
                <w:rFonts w:ascii="Calibri" w:eastAsia="Calibri" w:hAnsi="Calibri" w:cs="Calibri"/>
                <w:b/>
                <w:i w:val="0"/>
                <w:color w:val="0070C0"/>
                <w:spacing w:val="0"/>
                <w:sz w:val="16"/>
                <w:u w:val="none"/>
              </w:rPr>
              <w:t>Innstilling</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i w:val="0"/>
                <w:color w:val="0070C0"/>
                <w:spacing w:val="0"/>
                <w:sz w:val="16"/>
                <w:u w:val="none"/>
              </w:rPr>
            </w:pPr>
            <w:r>
              <w:rPr>
                <w:rFonts w:ascii="Calibri" w:eastAsia="Calibri" w:hAnsi="Calibri" w:cs="Calibri"/>
                <w:b/>
                <w:i w:val="0"/>
                <w:color w:val="0070C0"/>
                <w:spacing w:val="0"/>
                <w:sz w:val="16"/>
                <w:u w:val="none"/>
              </w:rPr>
              <w:t>Endring</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i w:val="0"/>
                <w:color w:val="0070C0"/>
                <w:spacing w:val="0"/>
                <w:sz w:val="16"/>
                <w:u w:val="none"/>
              </w:rPr>
            </w:pPr>
            <w:r>
              <w:rPr>
                <w:rFonts w:ascii="Calibri" w:eastAsia="Calibri" w:hAnsi="Calibri" w:cs="Calibri"/>
                <w:b/>
                <w:i w:val="0"/>
                <w:color w:val="0070C0"/>
                <w:spacing w:val="0"/>
                <w:sz w:val="16"/>
                <w:u w:val="none"/>
              </w:rPr>
              <w:t>Mitt forslag</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i w:val="0"/>
                <w:color w:val="0070C0"/>
                <w:spacing w:val="0"/>
                <w:sz w:val="16"/>
                <w:u w:val="none"/>
              </w:rPr>
            </w:pPr>
            <w:r>
              <w:rPr>
                <w:rFonts w:ascii="Calibri" w:eastAsia="Calibri" w:hAnsi="Calibri" w:cs="Calibri"/>
                <w:b/>
                <w:i w:val="0"/>
                <w:color w:val="0070C0"/>
                <w:spacing w:val="0"/>
                <w:sz w:val="16"/>
                <w:u w:val="none"/>
              </w:rPr>
              <w:t>Innstilling</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i w:val="0"/>
                <w:color w:val="0070C0"/>
                <w:spacing w:val="0"/>
                <w:sz w:val="16"/>
                <w:u w:val="none"/>
              </w:rPr>
            </w:pPr>
            <w:r>
              <w:rPr>
                <w:rFonts w:ascii="Calibri" w:eastAsia="Calibri" w:hAnsi="Calibri" w:cs="Calibri"/>
                <w:b/>
                <w:i w:val="0"/>
                <w:color w:val="0070C0"/>
                <w:spacing w:val="0"/>
                <w:sz w:val="16"/>
                <w:u w:val="none"/>
              </w:rPr>
              <w:t>Endring</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i w:val="0"/>
                <w:color w:val="0070C0"/>
                <w:spacing w:val="0"/>
                <w:sz w:val="16"/>
                <w:u w:val="none"/>
              </w:rPr>
            </w:pPr>
            <w:r>
              <w:rPr>
                <w:rFonts w:ascii="Calibri" w:eastAsia="Calibri" w:hAnsi="Calibri" w:cs="Calibri"/>
                <w:b/>
                <w:i w:val="0"/>
                <w:color w:val="0070C0"/>
                <w:spacing w:val="0"/>
                <w:sz w:val="16"/>
                <w:u w:val="none"/>
              </w:rPr>
              <w:t>Mitt forslag</w:t>
            </w:r>
          </w:p>
        </w:tc>
      </w:tr>
      <w:tr>
        <w:tblPrEx>
          <w:tblW w:w="5200" w:type="pct"/>
        </w:tblPrEx>
        <w:tc>
          <w:tcPr>
            <w:tcW w:w="100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lef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Investeringer i varige driftsmidler</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1 027 475</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30 000</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1 057 475</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967 368</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130 000</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1 097 368</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993 797</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20 000</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1 013 797</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1 010 500</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0</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1 010 500</w:t>
            </w:r>
          </w:p>
        </w:tc>
      </w:tr>
      <w:tr>
        <w:tblPrEx>
          <w:tblW w:w="5200" w:type="pct"/>
        </w:tblPrEx>
        <w:tc>
          <w:tcPr>
            <w:tcW w:w="100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lef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Investeringer i aksjer og andeler i selskaper</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3 000</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0</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3 000</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3 000</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0</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3 000</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3 000</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0</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3 000</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3 000</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0</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3 000</w:t>
            </w:r>
          </w:p>
        </w:tc>
      </w:tr>
      <w:tr>
        <w:tblPrEx>
          <w:tblW w:w="5200" w:type="pct"/>
        </w:tblPrEx>
        <w:tc>
          <w:tcPr>
            <w:tcW w:w="1000" w:type="pct"/>
            <w:tcBorders>
              <w:top w:val="single" w:sz="8" w:space="0" w:color="000000"/>
              <w:left w:val="none" w:sz="0" w:space="0" w:color="000000"/>
              <w:bottom w:val="single" w:sz="8"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left"/>
              <w:rPr>
                <w:rFonts w:ascii="Calibri" w:eastAsia="Calibri" w:hAnsi="Calibri" w:cs="Calibri"/>
                <w:b/>
                <w:i w:val="0"/>
                <w:color w:val="000000"/>
                <w:spacing w:val="0"/>
                <w:sz w:val="16"/>
                <w:u w:val="none"/>
              </w:rPr>
            </w:pPr>
            <w:r>
              <w:rPr>
                <w:rFonts w:ascii="Calibri" w:eastAsia="Calibri" w:hAnsi="Calibri" w:cs="Calibri"/>
                <w:b/>
                <w:i w:val="0"/>
                <w:color w:val="000000"/>
                <w:spacing w:val="0"/>
                <w:sz w:val="16"/>
                <w:u w:val="none"/>
              </w:rPr>
              <w:t>Sum investeringsutgifter</w:t>
            </w:r>
          </w:p>
        </w:tc>
        <w:tc>
          <w:tcPr>
            <w:tcW w:w="350" w:type="pct"/>
            <w:tcBorders>
              <w:top w:val="single" w:sz="8" w:space="0" w:color="000000"/>
              <w:left w:val="none" w:sz="0" w:space="0" w:color="000000"/>
              <w:bottom w:val="single" w:sz="8"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i w:val="0"/>
                <w:color w:val="000000"/>
                <w:spacing w:val="0"/>
                <w:sz w:val="16"/>
                <w:u w:val="none"/>
              </w:rPr>
            </w:pPr>
            <w:r>
              <w:rPr>
                <w:rFonts w:ascii="Calibri" w:eastAsia="Calibri" w:hAnsi="Calibri" w:cs="Calibri"/>
                <w:b/>
                <w:i w:val="0"/>
                <w:color w:val="000000"/>
                <w:spacing w:val="0"/>
                <w:sz w:val="16"/>
                <w:u w:val="none"/>
              </w:rPr>
              <w:t>1 030 475</w:t>
            </w:r>
          </w:p>
        </w:tc>
        <w:tc>
          <w:tcPr>
            <w:tcW w:w="350" w:type="pct"/>
            <w:tcBorders>
              <w:top w:val="single" w:sz="8" w:space="0" w:color="000000"/>
              <w:left w:val="none" w:sz="0" w:space="0" w:color="000000"/>
              <w:bottom w:val="single" w:sz="8"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i w:val="0"/>
                <w:color w:val="000000"/>
                <w:spacing w:val="0"/>
                <w:sz w:val="16"/>
                <w:u w:val="none"/>
              </w:rPr>
            </w:pPr>
            <w:r>
              <w:rPr>
                <w:rFonts w:ascii="Calibri" w:eastAsia="Calibri" w:hAnsi="Calibri" w:cs="Calibri"/>
                <w:b/>
                <w:i w:val="0"/>
                <w:color w:val="000000"/>
                <w:spacing w:val="0"/>
                <w:sz w:val="16"/>
                <w:u w:val="none"/>
              </w:rPr>
              <w:t>30 000</w:t>
            </w:r>
          </w:p>
        </w:tc>
        <w:tc>
          <w:tcPr>
            <w:tcW w:w="350" w:type="pct"/>
            <w:tcBorders>
              <w:top w:val="single" w:sz="8" w:space="0" w:color="000000"/>
              <w:left w:val="none" w:sz="0" w:space="0" w:color="000000"/>
              <w:bottom w:val="single" w:sz="8"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i w:val="0"/>
                <w:color w:val="000000"/>
                <w:spacing w:val="0"/>
                <w:sz w:val="16"/>
                <w:u w:val="none"/>
              </w:rPr>
            </w:pPr>
            <w:r>
              <w:rPr>
                <w:rFonts w:ascii="Calibri" w:eastAsia="Calibri" w:hAnsi="Calibri" w:cs="Calibri"/>
                <w:b/>
                <w:i w:val="0"/>
                <w:color w:val="000000"/>
                <w:spacing w:val="0"/>
                <w:sz w:val="16"/>
                <w:u w:val="none"/>
              </w:rPr>
              <w:t>1 060 475</w:t>
            </w:r>
          </w:p>
        </w:tc>
        <w:tc>
          <w:tcPr>
            <w:tcW w:w="350" w:type="pct"/>
            <w:tcBorders>
              <w:top w:val="single" w:sz="8" w:space="0" w:color="000000"/>
              <w:left w:val="none" w:sz="0" w:space="0" w:color="000000"/>
              <w:bottom w:val="single" w:sz="8"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i w:val="0"/>
                <w:color w:val="000000"/>
                <w:spacing w:val="0"/>
                <w:sz w:val="16"/>
                <w:u w:val="none"/>
              </w:rPr>
            </w:pPr>
            <w:r>
              <w:rPr>
                <w:rFonts w:ascii="Calibri" w:eastAsia="Calibri" w:hAnsi="Calibri" w:cs="Calibri"/>
                <w:b/>
                <w:i w:val="0"/>
                <w:color w:val="000000"/>
                <w:spacing w:val="0"/>
                <w:sz w:val="16"/>
                <w:u w:val="none"/>
              </w:rPr>
              <w:t>970 368</w:t>
            </w:r>
          </w:p>
        </w:tc>
        <w:tc>
          <w:tcPr>
            <w:tcW w:w="350" w:type="pct"/>
            <w:tcBorders>
              <w:top w:val="single" w:sz="8" w:space="0" w:color="000000"/>
              <w:left w:val="none" w:sz="0" w:space="0" w:color="000000"/>
              <w:bottom w:val="single" w:sz="8"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i w:val="0"/>
                <w:color w:val="000000"/>
                <w:spacing w:val="0"/>
                <w:sz w:val="16"/>
                <w:u w:val="none"/>
              </w:rPr>
            </w:pPr>
            <w:r>
              <w:rPr>
                <w:rFonts w:ascii="Calibri" w:eastAsia="Calibri" w:hAnsi="Calibri" w:cs="Calibri"/>
                <w:b/>
                <w:i w:val="0"/>
                <w:color w:val="000000"/>
                <w:spacing w:val="0"/>
                <w:sz w:val="16"/>
                <w:u w:val="none"/>
              </w:rPr>
              <w:t>130 000</w:t>
            </w:r>
          </w:p>
        </w:tc>
        <w:tc>
          <w:tcPr>
            <w:tcW w:w="350" w:type="pct"/>
            <w:tcBorders>
              <w:top w:val="single" w:sz="8" w:space="0" w:color="000000"/>
              <w:left w:val="none" w:sz="0" w:space="0" w:color="000000"/>
              <w:bottom w:val="single" w:sz="8"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i w:val="0"/>
                <w:color w:val="000000"/>
                <w:spacing w:val="0"/>
                <w:sz w:val="16"/>
                <w:u w:val="none"/>
              </w:rPr>
            </w:pPr>
            <w:r>
              <w:rPr>
                <w:rFonts w:ascii="Calibri" w:eastAsia="Calibri" w:hAnsi="Calibri" w:cs="Calibri"/>
                <w:b/>
                <w:i w:val="0"/>
                <w:color w:val="000000"/>
                <w:spacing w:val="0"/>
                <w:sz w:val="16"/>
                <w:u w:val="none"/>
              </w:rPr>
              <w:t>1 100 368</w:t>
            </w:r>
          </w:p>
        </w:tc>
        <w:tc>
          <w:tcPr>
            <w:tcW w:w="350" w:type="pct"/>
            <w:tcBorders>
              <w:top w:val="single" w:sz="8" w:space="0" w:color="000000"/>
              <w:left w:val="none" w:sz="0" w:space="0" w:color="000000"/>
              <w:bottom w:val="single" w:sz="8"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i w:val="0"/>
                <w:color w:val="000000"/>
                <w:spacing w:val="0"/>
                <w:sz w:val="16"/>
                <w:u w:val="none"/>
              </w:rPr>
            </w:pPr>
            <w:r>
              <w:rPr>
                <w:rFonts w:ascii="Calibri" w:eastAsia="Calibri" w:hAnsi="Calibri" w:cs="Calibri"/>
                <w:b/>
                <w:i w:val="0"/>
                <w:color w:val="000000"/>
                <w:spacing w:val="0"/>
                <w:sz w:val="16"/>
                <w:u w:val="none"/>
              </w:rPr>
              <w:t>996 797</w:t>
            </w:r>
          </w:p>
        </w:tc>
        <w:tc>
          <w:tcPr>
            <w:tcW w:w="350" w:type="pct"/>
            <w:tcBorders>
              <w:top w:val="single" w:sz="8" w:space="0" w:color="000000"/>
              <w:left w:val="none" w:sz="0" w:space="0" w:color="000000"/>
              <w:bottom w:val="single" w:sz="8"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i w:val="0"/>
                <w:color w:val="000000"/>
                <w:spacing w:val="0"/>
                <w:sz w:val="16"/>
                <w:u w:val="none"/>
              </w:rPr>
            </w:pPr>
            <w:r>
              <w:rPr>
                <w:rFonts w:ascii="Calibri" w:eastAsia="Calibri" w:hAnsi="Calibri" w:cs="Calibri"/>
                <w:b/>
                <w:i w:val="0"/>
                <w:color w:val="000000"/>
                <w:spacing w:val="0"/>
                <w:sz w:val="16"/>
                <w:u w:val="none"/>
              </w:rPr>
              <w:t>20 000</w:t>
            </w:r>
          </w:p>
        </w:tc>
        <w:tc>
          <w:tcPr>
            <w:tcW w:w="350" w:type="pct"/>
            <w:tcBorders>
              <w:top w:val="single" w:sz="8" w:space="0" w:color="000000"/>
              <w:left w:val="none" w:sz="0" w:space="0" w:color="000000"/>
              <w:bottom w:val="single" w:sz="8"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i w:val="0"/>
                <w:color w:val="000000"/>
                <w:spacing w:val="0"/>
                <w:sz w:val="16"/>
                <w:u w:val="none"/>
              </w:rPr>
            </w:pPr>
            <w:r>
              <w:rPr>
                <w:rFonts w:ascii="Calibri" w:eastAsia="Calibri" w:hAnsi="Calibri" w:cs="Calibri"/>
                <w:b/>
                <w:i w:val="0"/>
                <w:color w:val="000000"/>
                <w:spacing w:val="0"/>
                <w:sz w:val="16"/>
                <w:u w:val="none"/>
              </w:rPr>
              <w:t>1 016 797</w:t>
            </w:r>
          </w:p>
        </w:tc>
        <w:tc>
          <w:tcPr>
            <w:tcW w:w="350" w:type="pct"/>
            <w:tcBorders>
              <w:top w:val="single" w:sz="8" w:space="0" w:color="000000"/>
              <w:left w:val="none" w:sz="0" w:space="0" w:color="000000"/>
              <w:bottom w:val="single" w:sz="8"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i w:val="0"/>
                <w:color w:val="000000"/>
                <w:spacing w:val="0"/>
                <w:sz w:val="16"/>
                <w:u w:val="none"/>
              </w:rPr>
            </w:pPr>
            <w:r>
              <w:rPr>
                <w:rFonts w:ascii="Calibri" w:eastAsia="Calibri" w:hAnsi="Calibri" w:cs="Calibri"/>
                <w:b/>
                <w:i w:val="0"/>
                <w:color w:val="000000"/>
                <w:spacing w:val="0"/>
                <w:sz w:val="16"/>
                <w:u w:val="none"/>
              </w:rPr>
              <w:t>1 013 500</w:t>
            </w:r>
          </w:p>
        </w:tc>
        <w:tc>
          <w:tcPr>
            <w:tcW w:w="350" w:type="pct"/>
            <w:tcBorders>
              <w:top w:val="single" w:sz="8" w:space="0" w:color="000000"/>
              <w:left w:val="none" w:sz="0" w:space="0" w:color="000000"/>
              <w:bottom w:val="single" w:sz="8"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i w:val="0"/>
                <w:color w:val="000000"/>
                <w:spacing w:val="0"/>
                <w:sz w:val="16"/>
                <w:u w:val="none"/>
              </w:rPr>
            </w:pPr>
            <w:r>
              <w:rPr>
                <w:rFonts w:ascii="Calibri" w:eastAsia="Calibri" w:hAnsi="Calibri" w:cs="Calibri"/>
                <w:b/>
                <w:i w:val="0"/>
                <w:color w:val="000000"/>
                <w:spacing w:val="0"/>
                <w:sz w:val="16"/>
                <w:u w:val="none"/>
              </w:rPr>
              <w:t>0</w:t>
            </w:r>
          </w:p>
        </w:tc>
        <w:tc>
          <w:tcPr>
            <w:tcW w:w="350" w:type="pct"/>
            <w:tcBorders>
              <w:top w:val="single" w:sz="8" w:space="0" w:color="000000"/>
              <w:left w:val="none" w:sz="0" w:space="0" w:color="000000"/>
              <w:bottom w:val="single" w:sz="8"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i w:val="0"/>
                <w:color w:val="000000"/>
                <w:spacing w:val="0"/>
                <w:sz w:val="16"/>
                <w:u w:val="none"/>
              </w:rPr>
            </w:pPr>
            <w:r>
              <w:rPr>
                <w:rFonts w:ascii="Calibri" w:eastAsia="Calibri" w:hAnsi="Calibri" w:cs="Calibri"/>
                <w:b/>
                <w:i w:val="0"/>
                <w:color w:val="000000"/>
                <w:spacing w:val="0"/>
                <w:sz w:val="16"/>
                <w:u w:val="none"/>
              </w:rPr>
              <w:t>1 013 500</w:t>
            </w:r>
          </w:p>
        </w:tc>
      </w:tr>
      <w:tr>
        <w:tblPrEx>
          <w:tblW w:w="5200" w:type="pct"/>
        </w:tblPrEx>
        <w:tc>
          <w:tcPr>
            <w:tcW w:w="100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left"/>
              <w:rPr>
                <w:rFonts w:ascii="Calibri" w:eastAsia="Calibri" w:hAnsi="Calibri" w:cs="Calibri"/>
                <w:b w:val="0"/>
                <w:i w:val="0"/>
                <w:color w:val="000000"/>
                <w:spacing w:val="0"/>
                <w:sz w:val="18"/>
                <w:u w:val="none"/>
              </w:rPr>
            </w:pP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p>
        </w:tc>
      </w:tr>
      <w:tr>
        <w:tblPrEx>
          <w:tblW w:w="5200" w:type="pct"/>
        </w:tblPrEx>
        <w:tc>
          <w:tcPr>
            <w:tcW w:w="100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lef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Kompensasjon for merverdiavgift</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-152 540</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-6 000</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-158 540</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-147 917</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-26 000</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-173 917</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-158 859</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-4 000</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-162 859</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-158 420</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0</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-158 420</w:t>
            </w:r>
          </w:p>
        </w:tc>
      </w:tr>
      <w:tr>
        <w:tblPrEx>
          <w:tblW w:w="5200" w:type="pct"/>
        </w:tblPrEx>
        <w:tc>
          <w:tcPr>
            <w:tcW w:w="100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lef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Tilskudd fra andre</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-118 121</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0</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-118 121</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-112 567</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0</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-112 567</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-166 000</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0</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-166 000</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-145 000</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0</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-145 000</w:t>
            </w:r>
          </w:p>
        </w:tc>
      </w:tr>
      <w:tr>
        <w:tblPrEx>
          <w:tblW w:w="5200" w:type="pct"/>
        </w:tblPrEx>
        <w:tc>
          <w:tcPr>
            <w:tcW w:w="100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lef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Salg av varige driftsmidler</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-45 000</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0</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-45 000</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-51 000</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0</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-51 000</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0</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0</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0</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0</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0</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0</w:t>
            </w:r>
          </w:p>
        </w:tc>
      </w:tr>
      <w:tr>
        <w:tblPrEx>
          <w:tblW w:w="5200" w:type="pct"/>
        </w:tblPrEx>
        <w:tc>
          <w:tcPr>
            <w:tcW w:w="100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lef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Bruk av lån</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-470 499</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-24 000</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-494 499</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-427 519</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-104 000</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-531 519</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-471 037</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-16 000</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-487 037</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-520 080</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0</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-520 080</w:t>
            </w:r>
          </w:p>
        </w:tc>
      </w:tr>
      <w:tr>
        <w:tblPrEx>
          <w:tblW w:w="5200" w:type="pct"/>
        </w:tblPrEx>
        <w:tc>
          <w:tcPr>
            <w:tcW w:w="1000" w:type="pct"/>
            <w:tcBorders>
              <w:top w:val="single" w:sz="8" w:space="0" w:color="000000"/>
              <w:left w:val="none" w:sz="0" w:space="0" w:color="000000"/>
              <w:bottom w:val="single" w:sz="8"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left"/>
              <w:rPr>
                <w:rFonts w:ascii="Calibri" w:eastAsia="Calibri" w:hAnsi="Calibri" w:cs="Calibri"/>
                <w:b/>
                <w:i w:val="0"/>
                <w:color w:val="000000"/>
                <w:spacing w:val="0"/>
                <w:sz w:val="16"/>
                <w:u w:val="none"/>
              </w:rPr>
            </w:pPr>
            <w:r>
              <w:rPr>
                <w:rFonts w:ascii="Calibri" w:eastAsia="Calibri" w:hAnsi="Calibri" w:cs="Calibri"/>
                <w:b/>
                <w:i w:val="0"/>
                <w:color w:val="000000"/>
                <w:spacing w:val="0"/>
                <w:sz w:val="16"/>
                <w:u w:val="none"/>
              </w:rPr>
              <w:t>Sum investeringsinntekter</w:t>
            </w:r>
          </w:p>
        </w:tc>
        <w:tc>
          <w:tcPr>
            <w:tcW w:w="350" w:type="pct"/>
            <w:tcBorders>
              <w:top w:val="single" w:sz="8" w:space="0" w:color="000000"/>
              <w:left w:val="none" w:sz="0" w:space="0" w:color="000000"/>
              <w:bottom w:val="single" w:sz="8"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i w:val="0"/>
                <w:color w:val="000000"/>
                <w:spacing w:val="0"/>
                <w:sz w:val="16"/>
                <w:u w:val="none"/>
              </w:rPr>
            </w:pPr>
            <w:r>
              <w:rPr>
                <w:rFonts w:ascii="Calibri" w:eastAsia="Calibri" w:hAnsi="Calibri" w:cs="Calibri"/>
                <w:b/>
                <w:i w:val="0"/>
                <w:color w:val="000000"/>
                <w:spacing w:val="0"/>
                <w:sz w:val="16"/>
                <w:u w:val="none"/>
              </w:rPr>
              <w:t>-786 160</w:t>
            </w:r>
          </w:p>
        </w:tc>
        <w:tc>
          <w:tcPr>
            <w:tcW w:w="350" w:type="pct"/>
            <w:tcBorders>
              <w:top w:val="single" w:sz="8" w:space="0" w:color="000000"/>
              <w:left w:val="none" w:sz="0" w:space="0" w:color="000000"/>
              <w:bottom w:val="single" w:sz="8"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i w:val="0"/>
                <w:color w:val="000000"/>
                <w:spacing w:val="0"/>
                <w:sz w:val="16"/>
                <w:u w:val="none"/>
              </w:rPr>
            </w:pPr>
            <w:r>
              <w:rPr>
                <w:rFonts w:ascii="Calibri" w:eastAsia="Calibri" w:hAnsi="Calibri" w:cs="Calibri"/>
                <w:b/>
                <w:i w:val="0"/>
                <w:color w:val="000000"/>
                <w:spacing w:val="0"/>
                <w:sz w:val="16"/>
                <w:u w:val="none"/>
              </w:rPr>
              <w:t>-30 000</w:t>
            </w:r>
          </w:p>
        </w:tc>
        <w:tc>
          <w:tcPr>
            <w:tcW w:w="350" w:type="pct"/>
            <w:tcBorders>
              <w:top w:val="single" w:sz="8" w:space="0" w:color="000000"/>
              <w:left w:val="none" w:sz="0" w:space="0" w:color="000000"/>
              <w:bottom w:val="single" w:sz="8"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i w:val="0"/>
                <w:color w:val="000000"/>
                <w:spacing w:val="0"/>
                <w:sz w:val="16"/>
                <w:u w:val="none"/>
              </w:rPr>
            </w:pPr>
            <w:r>
              <w:rPr>
                <w:rFonts w:ascii="Calibri" w:eastAsia="Calibri" w:hAnsi="Calibri" w:cs="Calibri"/>
                <w:b/>
                <w:i w:val="0"/>
                <w:color w:val="000000"/>
                <w:spacing w:val="0"/>
                <w:sz w:val="16"/>
                <w:u w:val="none"/>
              </w:rPr>
              <w:t>-816 160</w:t>
            </w:r>
          </w:p>
        </w:tc>
        <w:tc>
          <w:tcPr>
            <w:tcW w:w="350" w:type="pct"/>
            <w:tcBorders>
              <w:top w:val="single" w:sz="8" w:space="0" w:color="000000"/>
              <w:left w:val="none" w:sz="0" w:space="0" w:color="000000"/>
              <w:bottom w:val="single" w:sz="8"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i w:val="0"/>
                <w:color w:val="000000"/>
                <w:spacing w:val="0"/>
                <w:sz w:val="16"/>
                <w:u w:val="none"/>
              </w:rPr>
            </w:pPr>
            <w:r>
              <w:rPr>
                <w:rFonts w:ascii="Calibri" w:eastAsia="Calibri" w:hAnsi="Calibri" w:cs="Calibri"/>
                <w:b/>
                <w:i w:val="0"/>
                <w:color w:val="000000"/>
                <w:spacing w:val="0"/>
                <w:sz w:val="16"/>
                <w:u w:val="none"/>
              </w:rPr>
              <w:t>-739 003</w:t>
            </w:r>
          </w:p>
        </w:tc>
        <w:tc>
          <w:tcPr>
            <w:tcW w:w="350" w:type="pct"/>
            <w:tcBorders>
              <w:top w:val="single" w:sz="8" w:space="0" w:color="000000"/>
              <w:left w:val="none" w:sz="0" w:space="0" w:color="000000"/>
              <w:bottom w:val="single" w:sz="8"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i w:val="0"/>
                <w:color w:val="000000"/>
                <w:spacing w:val="0"/>
                <w:sz w:val="16"/>
                <w:u w:val="none"/>
              </w:rPr>
            </w:pPr>
            <w:r>
              <w:rPr>
                <w:rFonts w:ascii="Calibri" w:eastAsia="Calibri" w:hAnsi="Calibri" w:cs="Calibri"/>
                <w:b/>
                <w:i w:val="0"/>
                <w:color w:val="000000"/>
                <w:spacing w:val="0"/>
                <w:sz w:val="16"/>
                <w:u w:val="none"/>
              </w:rPr>
              <w:t>-130 000</w:t>
            </w:r>
          </w:p>
        </w:tc>
        <w:tc>
          <w:tcPr>
            <w:tcW w:w="350" w:type="pct"/>
            <w:tcBorders>
              <w:top w:val="single" w:sz="8" w:space="0" w:color="000000"/>
              <w:left w:val="none" w:sz="0" w:space="0" w:color="000000"/>
              <w:bottom w:val="single" w:sz="8"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i w:val="0"/>
                <w:color w:val="000000"/>
                <w:spacing w:val="0"/>
                <w:sz w:val="16"/>
                <w:u w:val="none"/>
              </w:rPr>
            </w:pPr>
            <w:r>
              <w:rPr>
                <w:rFonts w:ascii="Calibri" w:eastAsia="Calibri" w:hAnsi="Calibri" w:cs="Calibri"/>
                <w:b/>
                <w:i w:val="0"/>
                <w:color w:val="000000"/>
                <w:spacing w:val="0"/>
                <w:sz w:val="16"/>
                <w:u w:val="none"/>
              </w:rPr>
              <w:t>-869 003</w:t>
            </w:r>
          </w:p>
        </w:tc>
        <w:tc>
          <w:tcPr>
            <w:tcW w:w="350" w:type="pct"/>
            <w:tcBorders>
              <w:top w:val="single" w:sz="8" w:space="0" w:color="000000"/>
              <w:left w:val="none" w:sz="0" w:space="0" w:color="000000"/>
              <w:bottom w:val="single" w:sz="8"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i w:val="0"/>
                <w:color w:val="000000"/>
                <w:spacing w:val="0"/>
                <w:sz w:val="16"/>
                <w:u w:val="none"/>
              </w:rPr>
            </w:pPr>
            <w:r>
              <w:rPr>
                <w:rFonts w:ascii="Calibri" w:eastAsia="Calibri" w:hAnsi="Calibri" w:cs="Calibri"/>
                <w:b/>
                <w:i w:val="0"/>
                <w:color w:val="000000"/>
                <w:spacing w:val="0"/>
                <w:sz w:val="16"/>
                <w:u w:val="none"/>
              </w:rPr>
              <w:t>-795 896</w:t>
            </w:r>
          </w:p>
        </w:tc>
        <w:tc>
          <w:tcPr>
            <w:tcW w:w="350" w:type="pct"/>
            <w:tcBorders>
              <w:top w:val="single" w:sz="8" w:space="0" w:color="000000"/>
              <w:left w:val="none" w:sz="0" w:space="0" w:color="000000"/>
              <w:bottom w:val="single" w:sz="8"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i w:val="0"/>
                <w:color w:val="000000"/>
                <w:spacing w:val="0"/>
                <w:sz w:val="16"/>
                <w:u w:val="none"/>
              </w:rPr>
            </w:pPr>
            <w:r>
              <w:rPr>
                <w:rFonts w:ascii="Calibri" w:eastAsia="Calibri" w:hAnsi="Calibri" w:cs="Calibri"/>
                <w:b/>
                <w:i w:val="0"/>
                <w:color w:val="000000"/>
                <w:spacing w:val="0"/>
                <w:sz w:val="16"/>
                <w:u w:val="none"/>
              </w:rPr>
              <w:t>-20 000</w:t>
            </w:r>
          </w:p>
        </w:tc>
        <w:tc>
          <w:tcPr>
            <w:tcW w:w="350" w:type="pct"/>
            <w:tcBorders>
              <w:top w:val="single" w:sz="8" w:space="0" w:color="000000"/>
              <w:left w:val="none" w:sz="0" w:space="0" w:color="000000"/>
              <w:bottom w:val="single" w:sz="8"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i w:val="0"/>
                <w:color w:val="000000"/>
                <w:spacing w:val="0"/>
                <w:sz w:val="16"/>
                <w:u w:val="none"/>
              </w:rPr>
            </w:pPr>
            <w:r>
              <w:rPr>
                <w:rFonts w:ascii="Calibri" w:eastAsia="Calibri" w:hAnsi="Calibri" w:cs="Calibri"/>
                <w:b/>
                <w:i w:val="0"/>
                <w:color w:val="000000"/>
                <w:spacing w:val="0"/>
                <w:sz w:val="16"/>
                <w:u w:val="none"/>
              </w:rPr>
              <w:t>-815 896</w:t>
            </w:r>
          </w:p>
        </w:tc>
        <w:tc>
          <w:tcPr>
            <w:tcW w:w="350" w:type="pct"/>
            <w:tcBorders>
              <w:top w:val="single" w:sz="8" w:space="0" w:color="000000"/>
              <w:left w:val="none" w:sz="0" w:space="0" w:color="000000"/>
              <w:bottom w:val="single" w:sz="8"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i w:val="0"/>
                <w:color w:val="000000"/>
                <w:spacing w:val="0"/>
                <w:sz w:val="16"/>
                <w:u w:val="none"/>
              </w:rPr>
            </w:pPr>
            <w:r>
              <w:rPr>
                <w:rFonts w:ascii="Calibri" w:eastAsia="Calibri" w:hAnsi="Calibri" w:cs="Calibri"/>
                <w:b/>
                <w:i w:val="0"/>
                <w:color w:val="000000"/>
                <w:spacing w:val="0"/>
                <w:sz w:val="16"/>
                <w:u w:val="none"/>
              </w:rPr>
              <w:t>-823 500</w:t>
            </w:r>
          </w:p>
        </w:tc>
        <w:tc>
          <w:tcPr>
            <w:tcW w:w="350" w:type="pct"/>
            <w:tcBorders>
              <w:top w:val="single" w:sz="8" w:space="0" w:color="000000"/>
              <w:left w:val="none" w:sz="0" w:space="0" w:color="000000"/>
              <w:bottom w:val="single" w:sz="8"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i w:val="0"/>
                <w:color w:val="000000"/>
                <w:spacing w:val="0"/>
                <w:sz w:val="16"/>
                <w:u w:val="none"/>
              </w:rPr>
            </w:pPr>
            <w:r>
              <w:rPr>
                <w:rFonts w:ascii="Calibri" w:eastAsia="Calibri" w:hAnsi="Calibri" w:cs="Calibri"/>
                <w:b/>
                <w:i w:val="0"/>
                <w:color w:val="000000"/>
                <w:spacing w:val="0"/>
                <w:sz w:val="16"/>
                <w:u w:val="none"/>
              </w:rPr>
              <w:t>0</w:t>
            </w:r>
          </w:p>
        </w:tc>
        <w:tc>
          <w:tcPr>
            <w:tcW w:w="350" w:type="pct"/>
            <w:tcBorders>
              <w:top w:val="single" w:sz="8" w:space="0" w:color="000000"/>
              <w:left w:val="none" w:sz="0" w:space="0" w:color="000000"/>
              <w:bottom w:val="single" w:sz="8"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i w:val="0"/>
                <w:color w:val="000000"/>
                <w:spacing w:val="0"/>
                <w:sz w:val="16"/>
                <w:u w:val="none"/>
              </w:rPr>
            </w:pPr>
            <w:r>
              <w:rPr>
                <w:rFonts w:ascii="Calibri" w:eastAsia="Calibri" w:hAnsi="Calibri" w:cs="Calibri"/>
                <w:b/>
                <w:i w:val="0"/>
                <w:color w:val="000000"/>
                <w:spacing w:val="0"/>
                <w:sz w:val="16"/>
                <w:u w:val="none"/>
              </w:rPr>
              <w:t>-823 500</w:t>
            </w:r>
          </w:p>
        </w:tc>
      </w:tr>
      <w:tr>
        <w:tblPrEx>
          <w:tblW w:w="5200" w:type="pct"/>
        </w:tblPrEx>
        <w:tc>
          <w:tcPr>
            <w:tcW w:w="100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left"/>
              <w:rPr>
                <w:rFonts w:ascii="Calibri" w:eastAsia="Calibri" w:hAnsi="Calibri" w:cs="Calibri"/>
                <w:b w:val="0"/>
                <w:i w:val="0"/>
                <w:color w:val="000000"/>
                <w:spacing w:val="0"/>
                <w:sz w:val="18"/>
                <w:u w:val="none"/>
              </w:rPr>
            </w:pP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p>
        </w:tc>
      </w:tr>
      <w:tr>
        <w:tblPrEx>
          <w:tblW w:w="5200" w:type="pct"/>
        </w:tblPrEx>
        <w:tc>
          <w:tcPr>
            <w:tcW w:w="100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lef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Avdrag på lån til videreutlån</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6 473</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0</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6 473</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6 214</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0</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6 214</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6 221</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0</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6 221</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6 229</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0</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6 229</w:t>
            </w:r>
          </w:p>
        </w:tc>
      </w:tr>
      <w:tr>
        <w:tblPrEx>
          <w:tblW w:w="5200" w:type="pct"/>
        </w:tblPrEx>
        <w:tc>
          <w:tcPr>
            <w:tcW w:w="100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lef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Mottatte avdrag på videreutlån</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-6 473</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0</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-6 473</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-6 214</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0</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-6 214</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-6 221</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0</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-6 221</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-6 229</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0</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-6 229</w:t>
            </w:r>
          </w:p>
        </w:tc>
      </w:tr>
      <w:tr>
        <w:tblPrEx>
          <w:tblW w:w="5200" w:type="pct"/>
        </w:tblPrEx>
        <w:tc>
          <w:tcPr>
            <w:tcW w:w="1000" w:type="pct"/>
            <w:tcBorders>
              <w:top w:val="single" w:sz="8" w:space="0" w:color="000000"/>
              <w:left w:val="none" w:sz="0" w:space="0" w:color="000000"/>
              <w:bottom w:val="single" w:sz="8"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left"/>
              <w:rPr>
                <w:rFonts w:ascii="Calibri" w:eastAsia="Calibri" w:hAnsi="Calibri" w:cs="Calibri"/>
                <w:b/>
                <w:i w:val="0"/>
                <w:color w:val="000000"/>
                <w:spacing w:val="0"/>
                <w:sz w:val="16"/>
                <w:u w:val="none"/>
              </w:rPr>
            </w:pPr>
            <w:r>
              <w:rPr>
                <w:rFonts w:ascii="Calibri" w:eastAsia="Calibri" w:hAnsi="Calibri" w:cs="Calibri"/>
                <w:b/>
                <w:i w:val="0"/>
                <w:color w:val="000000"/>
                <w:spacing w:val="0"/>
                <w:sz w:val="16"/>
                <w:u w:val="none"/>
              </w:rPr>
              <w:t>Netto utgifter videreutlån</w:t>
            </w:r>
          </w:p>
        </w:tc>
        <w:tc>
          <w:tcPr>
            <w:tcW w:w="350" w:type="pct"/>
            <w:tcBorders>
              <w:top w:val="single" w:sz="8" w:space="0" w:color="000000"/>
              <w:left w:val="none" w:sz="0" w:space="0" w:color="000000"/>
              <w:bottom w:val="single" w:sz="8"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i w:val="0"/>
                <w:color w:val="000000"/>
                <w:spacing w:val="0"/>
                <w:sz w:val="16"/>
                <w:u w:val="none"/>
              </w:rPr>
            </w:pPr>
            <w:r>
              <w:rPr>
                <w:rFonts w:ascii="Calibri" w:eastAsia="Calibri" w:hAnsi="Calibri" w:cs="Calibri"/>
                <w:b/>
                <w:i w:val="0"/>
                <w:color w:val="000000"/>
                <w:spacing w:val="0"/>
                <w:sz w:val="16"/>
                <w:u w:val="none"/>
              </w:rPr>
              <w:t>0</w:t>
            </w:r>
          </w:p>
        </w:tc>
        <w:tc>
          <w:tcPr>
            <w:tcW w:w="350" w:type="pct"/>
            <w:tcBorders>
              <w:top w:val="single" w:sz="8" w:space="0" w:color="000000"/>
              <w:left w:val="none" w:sz="0" w:space="0" w:color="000000"/>
              <w:bottom w:val="single" w:sz="8"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i w:val="0"/>
                <w:color w:val="000000"/>
                <w:spacing w:val="0"/>
                <w:sz w:val="16"/>
                <w:u w:val="none"/>
              </w:rPr>
            </w:pPr>
            <w:r>
              <w:rPr>
                <w:rFonts w:ascii="Calibri" w:eastAsia="Calibri" w:hAnsi="Calibri" w:cs="Calibri"/>
                <w:b/>
                <w:i w:val="0"/>
                <w:color w:val="000000"/>
                <w:spacing w:val="0"/>
                <w:sz w:val="16"/>
                <w:u w:val="none"/>
              </w:rPr>
              <w:t>0</w:t>
            </w:r>
          </w:p>
        </w:tc>
        <w:tc>
          <w:tcPr>
            <w:tcW w:w="350" w:type="pct"/>
            <w:tcBorders>
              <w:top w:val="single" w:sz="8" w:space="0" w:color="000000"/>
              <w:left w:val="none" w:sz="0" w:space="0" w:color="000000"/>
              <w:bottom w:val="single" w:sz="8"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i w:val="0"/>
                <w:color w:val="000000"/>
                <w:spacing w:val="0"/>
                <w:sz w:val="16"/>
                <w:u w:val="none"/>
              </w:rPr>
            </w:pPr>
            <w:r>
              <w:rPr>
                <w:rFonts w:ascii="Calibri" w:eastAsia="Calibri" w:hAnsi="Calibri" w:cs="Calibri"/>
                <w:b/>
                <w:i w:val="0"/>
                <w:color w:val="000000"/>
                <w:spacing w:val="0"/>
                <w:sz w:val="16"/>
                <w:u w:val="none"/>
              </w:rPr>
              <w:t>0</w:t>
            </w:r>
          </w:p>
        </w:tc>
        <w:tc>
          <w:tcPr>
            <w:tcW w:w="350" w:type="pct"/>
            <w:tcBorders>
              <w:top w:val="single" w:sz="8" w:space="0" w:color="000000"/>
              <w:left w:val="none" w:sz="0" w:space="0" w:color="000000"/>
              <w:bottom w:val="single" w:sz="8"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i w:val="0"/>
                <w:color w:val="000000"/>
                <w:spacing w:val="0"/>
                <w:sz w:val="16"/>
                <w:u w:val="none"/>
              </w:rPr>
            </w:pPr>
            <w:r>
              <w:rPr>
                <w:rFonts w:ascii="Calibri" w:eastAsia="Calibri" w:hAnsi="Calibri" w:cs="Calibri"/>
                <w:b/>
                <w:i w:val="0"/>
                <w:color w:val="000000"/>
                <w:spacing w:val="0"/>
                <w:sz w:val="16"/>
                <w:u w:val="none"/>
              </w:rPr>
              <w:t>0</w:t>
            </w:r>
          </w:p>
        </w:tc>
        <w:tc>
          <w:tcPr>
            <w:tcW w:w="350" w:type="pct"/>
            <w:tcBorders>
              <w:top w:val="single" w:sz="8" w:space="0" w:color="000000"/>
              <w:left w:val="none" w:sz="0" w:space="0" w:color="000000"/>
              <w:bottom w:val="single" w:sz="8"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i w:val="0"/>
                <w:color w:val="000000"/>
                <w:spacing w:val="0"/>
                <w:sz w:val="16"/>
                <w:u w:val="none"/>
              </w:rPr>
            </w:pPr>
            <w:r>
              <w:rPr>
                <w:rFonts w:ascii="Calibri" w:eastAsia="Calibri" w:hAnsi="Calibri" w:cs="Calibri"/>
                <w:b/>
                <w:i w:val="0"/>
                <w:color w:val="000000"/>
                <w:spacing w:val="0"/>
                <w:sz w:val="16"/>
                <w:u w:val="none"/>
              </w:rPr>
              <w:t>0</w:t>
            </w:r>
          </w:p>
        </w:tc>
        <w:tc>
          <w:tcPr>
            <w:tcW w:w="350" w:type="pct"/>
            <w:tcBorders>
              <w:top w:val="single" w:sz="8" w:space="0" w:color="000000"/>
              <w:left w:val="none" w:sz="0" w:space="0" w:color="000000"/>
              <w:bottom w:val="single" w:sz="8"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i w:val="0"/>
                <w:color w:val="000000"/>
                <w:spacing w:val="0"/>
                <w:sz w:val="16"/>
                <w:u w:val="none"/>
              </w:rPr>
            </w:pPr>
            <w:r>
              <w:rPr>
                <w:rFonts w:ascii="Calibri" w:eastAsia="Calibri" w:hAnsi="Calibri" w:cs="Calibri"/>
                <w:b/>
                <w:i w:val="0"/>
                <w:color w:val="000000"/>
                <w:spacing w:val="0"/>
                <w:sz w:val="16"/>
                <w:u w:val="none"/>
              </w:rPr>
              <w:t>0</w:t>
            </w:r>
          </w:p>
        </w:tc>
        <w:tc>
          <w:tcPr>
            <w:tcW w:w="350" w:type="pct"/>
            <w:tcBorders>
              <w:top w:val="single" w:sz="8" w:space="0" w:color="000000"/>
              <w:left w:val="none" w:sz="0" w:space="0" w:color="000000"/>
              <w:bottom w:val="single" w:sz="8"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i w:val="0"/>
                <w:color w:val="000000"/>
                <w:spacing w:val="0"/>
                <w:sz w:val="16"/>
                <w:u w:val="none"/>
              </w:rPr>
            </w:pPr>
            <w:r>
              <w:rPr>
                <w:rFonts w:ascii="Calibri" w:eastAsia="Calibri" w:hAnsi="Calibri" w:cs="Calibri"/>
                <w:b/>
                <w:i w:val="0"/>
                <w:color w:val="000000"/>
                <w:spacing w:val="0"/>
                <w:sz w:val="16"/>
                <w:u w:val="none"/>
              </w:rPr>
              <w:t>0</w:t>
            </w:r>
          </w:p>
        </w:tc>
        <w:tc>
          <w:tcPr>
            <w:tcW w:w="350" w:type="pct"/>
            <w:tcBorders>
              <w:top w:val="single" w:sz="8" w:space="0" w:color="000000"/>
              <w:left w:val="none" w:sz="0" w:space="0" w:color="000000"/>
              <w:bottom w:val="single" w:sz="8"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i w:val="0"/>
                <w:color w:val="000000"/>
                <w:spacing w:val="0"/>
                <w:sz w:val="16"/>
                <w:u w:val="none"/>
              </w:rPr>
            </w:pPr>
            <w:r>
              <w:rPr>
                <w:rFonts w:ascii="Calibri" w:eastAsia="Calibri" w:hAnsi="Calibri" w:cs="Calibri"/>
                <w:b/>
                <w:i w:val="0"/>
                <w:color w:val="000000"/>
                <w:spacing w:val="0"/>
                <w:sz w:val="16"/>
                <w:u w:val="none"/>
              </w:rPr>
              <w:t>0</w:t>
            </w:r>
          </w:p>
        </w:tc>
        <w:tc>
          <w:tcPr>
            <w:tcW w:w="350" w:type="pct"/>
            <w:tcBorders>
              <w:top w:val="single" w:sz="8" w:space="0" w:color="000000"/>
              <w:left w:val="none" w:sz="0" w:space="0" w:color="000000"/>
              <w:bottom w:val="single" w:sz="8"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i w:val="0"/>
                <w:color w:val="000000"/>
                <w:spacing w:val="0"/>
                <w:sz w:val="16"/>
                <w:u w:val="none"/>
              </w:rPr>
            </w:pPr>
            <w:r>
              <w:rPr>
                <w:rFonts w:ascii="Calibri" w:eastAsia="Calibri" w:hAnsi="Calibri" w:cs="Calibri"/>
                <w:b/>
                <w:i w:val="0"/>
                <w:color w:val="000000"/>
                <w:spacing w:val="0"/>
                <w:sz w:val="16"/>
                <w:u w:val="none"/>
              </w:rPr>
              <w:t>0</w:t>
            </w:r>
          </w:p>
        </w:tc>
        <w:tc>
          <w:tcPr>
            <w:tcW w:w="350" w:type="pct"/>
            <w:tcBorders>
              <w:top w:val="single" w:sz="8" w:space="0" w:color="000000"/>
              <w:left w:val="none" w:sz="0" w:space="0" w:color="000000"/>
              <w:bottom w:val="single" w:sz="8"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i w:val="0"/>
                <w:color w:val="000000"/>
                <w:spacing w:val="0"/>
                <w:sz w:val="16"/>
                <w:u w:val="none"/>
              </w:rPr>
            </w:pPr>
            <w:r>
              <w:rPr>
                <w:rFonts w:ascii="Calibri" w:eastAsia="Calibri" w:hAnsi="Calibri" w:cs="Calibri"/>
                <w:b/>
                <w:i w:val="0"/>
                <w:color w:val="000000"/>
                <w:spacing w:val="0"/>
                <w:sz w:val="16"/>
                <w:u w:val="none"/>
              </w:rPr>
              <w:t>0</w:t>
            </w:r>
          </w:p>
        </w:tc>
        <w:tc>
          <w:tcPr>
            <w:tcW w:w="350" w:type="pct"/>
            <w:tcBorders>
              <w:top w:val="single" w:sz="8" w:space="0" w:color="000000"/>
              <w:left w:val="none" w:sz="0" w:space="0" w:color="000000"/>
              <w:bottom w:val="single" w:sz="8"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i w:val="0"/>
                <w:color w:val="000000"/>
                <w:spacing w:val="0"/>
                <w:sz w:val="16"/>
                <w:u w:val="none"/>
              </w:rPr>
            </w:pPr>
            <w:r>
              <w:rPr>
                <w:rFonts w:ascii="Calibri" w:eastAsia="Calibri" w:hAnsi="Calibri" w:cs="Calibri"/>
                <w:b/>
                <w:i w:val="0"/>
                <w:color w:val="000000"/>
                <w:spacing w:val="0"/>
                <w:sz w:val="16"/>
                <w:u w:val="none"/>
              </w:rPr>
              <w:t>0</w:t>
            </w:r>
          </w:p>
        </w:tc>
        <w:tc>
          <w:tcPr>
            <w:tcW w:w="350" w:type="pct"/>
            <w:tcBorders>
              <w:top w:val="single" w:sz="8" w:space="0" w:color="000000"/>
              <w:left w:val="none" w:sz="0" w:space="0" w:color="000000"/>
              <w:bottom w:val="single" w:sz="8"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i w:val="0"/>
                <w:color w:val="000000"/>
                <w:spacing w:val="0"/>
                <w:sz w:val="16"/>
                <w:u w:val="none"/>
              </w:rPr>
            </w:pPr>
            <w:r>
              <w:rPr>
                <w:rFonts w:ascii="Calibri" w:eastAsia="Calibri" w:hAnsi="Calibri" w:cs="Calibri"/>
                <w:b/>
                <w:i w:val="0"/>
                <w:color w:val="000000"/>
                <w:spacing w:val="0"/>
                <w:sz w:val="16"/>
                <w:u w:val="none"/>
              </w:rPr>
              <w:t>0</w:t>
            </w:r>
          </w:p>
        </w:tc>
      </w:tr>
      <w:tr>
        <w:tblPrEx>
          <w:tblW w:w="5200" w:type="pct"/>
        </w:tblPrEx>
        <w:tc>
          <w:tcPr>
            <w:tcW w:w="100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left"/>
              <w:rPr>
                <w:rFonts w:ascii="Calibri" w:eastAsia="Calibri" w:hAnsi="Calibri" w:cs="Calibri"/>
                <w:b w:val="0"/>
                <w:i w:val="0"/>
                <w:color w:val="000000"/>
                <w:spacing w:val="0"/>
                <w:sz w:val="18"/>
                <w:u w:val="none"/>
              </w:rPr>
            </w:pP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p>
        </w:tc>
      </w:tr>
      <w:tr>
        <w:tblPrEx>
          <w:tblW w:w="5200" w:type="pct"/>
        </w:tblPrEx>
        <w:tc>
          <w:tcPr>
            <w:tcW w:w="100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lef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Overføring fra drift</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-240 000</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0</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-240 000</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-220 000</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0</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-220 000</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-190 000</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0</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-190 000</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-190 000</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0</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-190 000</w:t>
            </w:r>
          </w:p>
        </w:tc>
      </w:tr>
      <w:tr>
        <w:tblPrEx>
          <w:tblW w:w="5200" w:type="pct"/>
        </w:tblPrEx>
        <w:tc>
          <w:tcPr>
            <w:tcW w:w="100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lef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Bruk av bundne investeringsfond</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-4 314</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0</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-4 314</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-11 365</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0</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-11 365</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-10 901</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0</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-10 901</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0</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0</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0</w:t>
            </w:r>
          </w:p>
        </w:tc>
      </w:tr>
      <w:tr>
        <w:tblPrEx>
          <w:tblW w:w="5200" w:type="pct"/>
        </w:tblPrEx>
        <w:tc>
          <w:tcPr>
            <w:tcW w:w="1000" w:type="pct"/>
            <w:tcBorders>
              <w:top w:val="single" w:sz="8" w:space="0" w:color="000000"/>
              <w:left w:val="none" w:sz="0" w:space="0" w:color="000000"/>
              <w:bottom w:val="single" w:sz="8"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left"/>
              <w:rPr>
                <w:rFonts w:ascii="Calibri" w:eastAsia="Calibri" w:hAnsi="Calibri" w:cs="Calibri"/>
                <w:b/>
                <w:i w:val="0"/>
                <w:color w:val="000000"/>
                <w:spacing w:val="0"/>
                <w:sz w:val="16"/>
                <w:u w:val="none"/>
              </w:rPr>
            </w:pPr>
            <w:r>
              <w:rPr>
                <w:rFonts w:ascii="Calibri" w:eastAsia="Calibri" w:hAnsi="Calibri" w:cs="Calibri"/>
                <w:b/>
                <w:i w:val="0"/>
                <w:color w:val="000000"/>
                <w:spacing w:val="0"/>
                <w:sz w:val="16"/>
                <w:u w:val="none"/>
              </w:rPr>
              <w:t>Sum overføring fra drift og netto avsetninger</w:t>
            </w:r>
          </w:p>
        </w:tc>
        <w:tc>
          <w:tcPr>
            <w:tcW w:w="350" w:type="pct"/>
            <w:tcBorders>
              <w:top w:val="single" w:sz="8" w:space="0" w:color="000000"/>
              <w:left w:val="none" w:sz="0" w:space="0" w:color="000000"/>
              <w:bottom w:val="single" w:sz="8"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i w:val="0"/>
                <w:color w:val="000000"/>
                <w:spacing w:val="0"/>
                <w:sz w:val="16"/>
                <w:u w:val="none"/>
              </w:rPr>
            </w:pPr>
            <w:r>
              <w:rPr>
                <w:rFonts w:ascii="Calibri" w:eastAsia="Calibri" w:hAnsi="Calibri" w:cs="Calibri"/>
                <w:b/>
                <w:i w:val="0"/>
                <w:color w:val="000000"/>
                <w:spacing w:val="0"/>
                <w:sz w:val="16"/>
                <w:u w:val="none"/>
              </w:rPr>
              <w:t>-244 314</w:t>
            </w:r>
          </w:p>
        </w:tc>
        <w:tc>
          <w:tcPr>
            <w:tcW w:w="350" w:type="pct"/>
            <w:tcBorders>
              <w:top w:val="single" w:sz="8" w:space="0" w:color="000000"/>
              <w:left w:val="none" w:sz="0" w:space="0" w:color="000000"/>
              <w:bottom w:val="single" w:sz="8"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i w:val="0"/>
                <w:color w:val="000000"/>
                <w:spacing w:val="0"/>
                <w:sz w:val="16"/>
                <w:u w:val="none"/>
              </w:rPr>
            </w:pPr>
            <w:r>
              <w:rPr>
                <w:rFonts w:ascii="Calibri" w:eastAsia="Calibri" w:hAnsi="Calibri" w:cs="Calibri"/>
                <w:b/>
                <w:i w:val="0"/>
                <w:color w:val="000000"/>
                <w:spacing w:val="0"/>
                <w:sz w:val="16"/>
                <w:u w:val="none"/>
              </w:rPr>
              <w:t>0</w:t>
            </w:r>
          </w:p>
        </w:tc>
        <w:tc>
          <w:tcPr>
            <w:tcW w:w="350" w:type="pct"/>
            <w:tcBorders>
              <w:top w:val="single" w:sz="8" w:space="0" w:color="000000"/>
              <w:left w:val="none" w:sz="0" w:space="0" w:color="000000"/>
              <w:bottom w:val="single" w:sz="8"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i w:val="0"/>
                <w:color w:val="000000"/>
                <w:spacing w:val="0"/>
                <w:sz w:val="16"/>
                <w:u w:val="none"/>
              </w:rPr>
            </w:pPr>
            <w:r>
              <w:rPr>
                <w:rFonts w:ascii="Calibri" w:eastAsia="Calibri" w:hAnsi="Calibri" w:cs="Calibri"/>
                <w:b/>
                <w:i w:val="0"/>
                <w:color w:val="000000"/>
                <w:spacing w:val="0"/>
                <w:sz w:val="16"/>
                <w:u w:val="none"/>
              </w:rPr>
              <w:t>-244 314</w:t>
            </w:r>
          </w:p>
        </w:tc>
        <w:tc>
          <w:tcPr>
            <w:tcW w:w="350" w:type="pct"/>
            <w:tcBorders>
              <w:top w:val="single" w:sz="8" w:space="0" w:color="000000"/>
              <w:left w:val="none" w:sz="0" w:space="0" w:color="000000"/>
              <w:bottom w:val="single" w:sz="8"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i w:val="0"/>
                <w:color w:val="000000"/>
                <w:spacing w:val="0"/>
                <w:sz w:val="16"/>
                <w:u w:val="none"/>
              </w:rPr>
            </w:pPr>
            <w:r>
              <w:rPr>
                <w:rFonts w:ascii="Calibri" w:eastAsia="Calibri" w:hAnsi="Calibri" w:cs="Calibri"/>
                <w:b/>
                <w:i w:val="0"/>
                <w:color w:val="000000"/>
                <w:spacing w:val="0"/>
                <w:sz w:val="16"/>
                <w:u w:val="none"/>
              </w:rPr>
              <w:t>-231 365</w:t>
            </w:r>
          </w:p>
        </w:tc>
        <w:tc>
          <w:tcPr>
            <w:tcW w:w="350" w:type="pct"/>
            <w:tcBorders>
              <w:top w:val="single" w:sz="8" w:space="0" w:color="000000"/>
              <w:left w:val="none" w:sz="0" w:space="0" w:color="000000"/>
              <w:bottom w:val="single" w:sz="8"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i w:val="0"/>
                <w:color w:val="000000"/>
                <w:spacing w:val="0"/>
                <w:sz w:val="16"/>
                <w:u w:val="none"/>
              </w:rPr>
            </w:pPr>
            <w:r>
              <w:rPr>
                <w:rFonts w:ascii="Calibri" w:eastAsia="Calibri" w:hAnsi="Calibri" w:cs="Calibri"/>
                <w:b/>
                <w:i w:val="0"/>
                <w:color w:val="000000"/>
                <w:spacing w:val="0"/>
                <w:sz w:val="16"/>
                <w:u w:val="none"/>
              </w:rPr>
              <w:t>0</w:t>
            </w:r>
          </w:p>
        </w:tc>
        <w:tc>
          <w:tcPr>
            <w:tcW w:w="350" w:type="pct"/>
            <w:tcBorders>
              <w:top w:val="single" w:sz="8" w:space="0" w:color="000000"/>
              <w:left w:val="none" w:sz="0" w:space="0" w:color="000000"/>
              <w:bottom w:val="single" w:sz="8"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i w:val="0"/>
                <w:color w:val="000000"/>
                <w:spacing w:val="0"/>
                <w:sz w:val="16"/>
                <w:u w:val="none"/>
              </w:rPr>
            </w:pPr>
            <w:r>
              <w:rPr>
                <w:rFonts w:ascii="Calibri" w:eastAsia="Calibri" w:hAnsi="Calibri" w:cs="Calibri"/>
                <w:b/>
                <w:i w:val="0"/>
                <w:color w:val="000000"/>
                <w:spacing w:val="0"/>
                <w:sz w:val="16"/>
                <w:u w:val="none"/>
              </w:rPr>
              <w:t>-231 365</w:t>
            </w:r>
          </w:p>
        </w:tc>
        <w:tc>
          <w:tcPr>
            <w:tcW w:w="350" w:type="pct"/>
            <w:tcBorders>
              <w:top w:val="single" w:sz="8" w:space="0" w:color="000000"/>
              <w:left w:val="none" w:sz="0" w:space="0" w:color="000000"/>
              <w:bottom w:val="single" w:sz="8"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i w:val="0"/>
                <w:color w:val="000000"/>
                <w:spacing w:val="0"/>
                <w:sz w:val="16"/>
                <w:u w:val="none"/>
              </w:rPr>
            </w:pPr>
            <w:r>
              <w:rPr>
                <w:rFonts w:ascii="Calibri" w:eastAsia="Calibri" w:hAnsi="Calibri" w:cs="Calibri"/>
                <w:b/>
                <w:i w:val="0"/>
                <w:color w:val="000000"/>
                <w:spacing w:val="0"/>
                <w:sz w:val="16"/>
                <w:u w:val="none"/>
              </w:rPr>
              <w:t>-200 901</w:t>
            </w:r>
          </w:p>
        </w:tc>
        <w:tc>
          <w:tcPr>
            <w:tcW w:w="350" w:type="pct"/>
            <w:tcBorders>
              <w:top w:val="single" w:sz="8" w:space="0" w:color="000000"/>
              <w:left w:val="none" w:sz="0" w:space="0" w:color="000000"/>
              <w:bottom w:val="single" w:sz="8"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i w:val="0"/>
                <w:color w:val="000000"/>
                <w:spacing w:val="0"/>
                <w:sz w:val="16"/>
                <w:u w:val="none"/>
              </w:rPr>
            </w:pPr>
            <w:r>
              <w:rPr>
                <w:rFonts w:ascii="Calibri" w:eastAsia="Calibri" w:hAnsi="Calibri" w:cs="Calibri"/>
                <w:b/>
                <w:i w:val="0"/>
                <w:color w:val="000000"/>
                <w:spacing w:val="0"/>
                <w:sz w:val="16"/>
                <w:u w:val="none"/>
              </w:rPr>
              <w:t>0</w:t>
            </w:r>
          </w:p>
        </w:tc>
        <w:tc>
          <w:tcPr>
            <w:tcW w:w="350" w:type="pct"/>
            <w:tcBorders>
              <w:top w:val="single" w:sz="8" w:space="0" w:color="000000"/>
              <w:left w:val="none" w:sz="0" w:space="0" w:color="000000"/>
              <w:bottom w:val="single" w:sz="8"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i w:val="0"/>
                <w:color w:val="000000"/>
                <w:spacing w:val="0"/>
                <w:sz w:val="16"/>
                <w:u w:val="none"/>
              </w:rPr>
            </w:pPr>
            <w:r>
              <w:rPr>
                <w:rFonts w:ascii="Calibri" w:eastAsia="Calibri" w:hAnsi="Calibri" w:cs="Calibri"/>
                <w:b/>
                <w:i w:val="0"/>
                <w:color w:val="000000"/>
                <w:spacing w:val="0"/>
                <w:sz w:val="16"/>
                <w:u w:val="none"/>
              </w:rPr>
              <w:t>-200 901</w:t>
            </w:r>
          </w:p>
        </w:tc>
        <w:tc>
          <w:tcPr>
            <w:tcW w:w="350" w:type="pct"/>
            <w:tcBorders>
              <w:top w:val="single" w:sz="8" w:space="0" w:color="000000"/>
              <w:left w:val="none" w:sz="0" w:space="0" w:color="000000"/>
              <w:bottom w:val="single" w:sz="8"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i w:val="0"/>
                <w:color w:val="000000"/>
                <w:spacing w:val="0"/>
                <w:sz w:val="16"/>
                <w:u w:val="none"/>
              </w:rPr>
            </w:pPr>
            <w:r>
              <w:rPr>
                <w:rFonts w:ascii="Calibri" w:eastAsia="Calibri" w:hAnsi="Calibri" w:cs="Calibri"/>
                <w:b/>
                <w:i w:val="0"/>
                <w:color w:val="000000"/>
                <w:spacing w:val="0"/>
                <w:sz w:val="16"/>
                <w:u w:val="none"/>
              </w:rPr>
              <w:t>-190 000</w:t>
            </w:r>
          </w:p>
        </w:tc>
        <w:tc>
          <w:tcPr>
            <w:tcW w:w="350" w:type="pct"/>
            <w:tcBorders>
              <w:top w:val="single" w:sz="8" w:space="0" w:color="000000"/>
              <w:left w:val="none" w:sz="0" w:space="0" w:color="000000"/>
              <w:bottom w:val="single" w:sz="8"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i w:val="0"/>
                <w:color w:val="000000"/>
                <w:spacing w:val="0"/>
                <w:sz w:val="16"/>
                <w:u w:val="none"/>
              </w:rPr>
            </w:pPr>
            <w:r>
              <w:rPr>
                <w:rFonts w:ascii="Calibri" w:eastAsia="Calibri" w:hAnsi="Calibri" w:cs="Calibri"/>
                <w:b/>
                <w:i w:val="0"/>
                <w:color w:val="000000"/>
                <w:spacing w:val="0"/>
                <w:sz w:val="16"/>
                <w:u w:val="none"/>
              </w:rPr>
              <w:t>0</w:t>
            </w:r>
          </w:p>
        </w:tc>
        <w:tc>
          <w:tcPr>
            <w:tcW w:w="350" w:type="pct"/>
            <w:tcBorders>
              <w:top w:val="single" w:sz="8" w:space="0" w:color="000000"/>
              <w:left w:val="none" w:sz="0" w:space="0" w:color="000000"/>
              <w:bottom w:val="single" w:sz="8"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i w:val="0"/>
                <w:color w:val="000000"/>
                <w:spacing w:val="0"/>
                <w:sz w:val="16"/>
                <w:u w:val="none"/>
              </w:rPr>
            </w:pPr>
            <w:r>
              <w:rPr>
                <w:rFonts w:ascii="Calibri" w:eastAsia="Calibri" w:hAnsi="Calibri" w:cs="Calibri"/>
                <w:b/>
                <w:i w:val="0"/>
                <w:color w:val="000000"/>
                <w:spacing w:val="0"/>
                <w:sz w:val="16"/>
                <w:u w:val="none"/>
              </w:rPr>
              <w:t>-190 000</w:t>
            </w:r>
          </w:p>
        </w:tc>
      </w:tr>
      <w:tr>
        <w:tblPrEx>
          <w:tblW w:w="5200" w:type="pct"/>
        </w:tblPrEx>
        <w:tc>
          <w:tcPr>
            <w:tcW w:w="100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left"/>
              <w:rPr>
                <w:rFonts w:ascii="Calibri" w:eastAsia="Calibri" w:hAnsi="Calibri" w:cs="Calibri"/>
                <w:b w:val="0"/>
                <w:i w:val="0"/>
                <w:color w:val="000000"/>
                <w:spacing w:val="0"/>
                <w:sz w:val="18"/>
                <w:u w:val="none"/>
              </w:rPr>
            </w:pP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p>
        </w:tc>
      </w:tr>
      <w:tr>
        <w:tblPrEx>
          <w:tblW w:w="5200" w:type="pct"/>
        </w:tblPrEx>
        <w:tc>
          <w:tcPr>
            <w:tcW w:w="1000" w:type="pct"/>
            <w:tcBorders>
              <w:top w:val="single" w:sz="8" w:space="0" w:color="000000"/>
              <w:left w:val="none" w:sz="0" w:space="0" w:color="000000"/>
              <w:bottom w:val="single" w:sz="8"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left"/>
              <w:rPr>
                <w:rFonts w:ascii="Calibri" w:eastAsia="Calibri" w:hAnsi="Calibri" w:cs="Calibri"/>
                <w:b/>
                <w:i w:val="0"/>
                <w:color w:val="000000"/>
                <w:spacing w:val="0"/>
                <w:sz w:val="16"/>
                <w:u w:val="none"/>
              </w:rPr>
            </w:pPr>
            <w:r>
              <w:rPr>
                <w:rFonts w:ascii="Calibri" w:eastAsia="Calibri" w:hAnsi="Calibri" w:cs="Calibri"/>
                <w:b/>
                <w:i w:val="0"/>
                <w:color w:val="000000"/>
                <w:spacing w:val="0"/>
                <w:sz w:val="16"/>
                <w:u w:val="none"/>
              </w:rPr>
              <w:t>Udekket/udisponert</w:t>
            </w:r>
          </w:p>
        </w:tc>
        <w:tc>
          <w:tcPr>
            <w:tcW w:w="350" w:type="pct"/>
            <w:tcBorders>
              <w:top w:val="single" w:sz="8" w:space="0" w:color="000000"/>
              <w:left w:val="none" w:sz="0" w:space="0" w:color="000000"/>
              <w:bottom w:val="single" w:sz="8"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i w:val="0"/>
                <w:color w:val="000000"/>
                <w:spacing w:val="0"/>
                <w:sz w:val="16"/>
                <w:u w:val="none"/>
              </w:rPr>
            </w:pPr>
            <w:r>
              <w:rPr>
                <w:rFonts w:ascii="Calibri" w:eastAsia="Calibri" w:hAnsi="Calibri" w:cs="Calibri"/>
                <w:b/>
                <w:i w:val="0"/>
                <w:color w:val="000000"/>
                <w:spacing w:val="0"/>
                <w:sz w:val="16"/>
                <w:u w:val="none"/>
              </w:rPr>
              <w:t>0</w:t>
            </w:r>
          </w:p>
        </w:tc>
        <w:tc>
          <w:tcPr>
            <w:tcW w:w="350" w:type="pct"/>
            <w:tcBorders>
              <w:top w:val="single" w:sz="8" w:space="0" w:color="000000"/>
              <w:left w:val="none" w:sz="0" w:space="0" w:color="000000"/>
              <w:bottom w:val="single" w:sz="8"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i w:val="0"/>
                <w:color w:val="000000"/>
                <w:spacing w:val="0"/>
                <w:sz w:val="16"/>
                <w:u w:val="none"/>
              </w:rPr>
            </w:pPr>
            <w:r>
              <w:rPr>
                <w:rFonts w:ascii="Calibri" w:eastAsia="Calibri" w:hAnsi="Calibri" w:cs="Calibri"/>
                <w:b/>
                <w:i w:val="0"/>
                <w:color w:val="000000"/>
                <w:spacing w:val="0"/>
                <w:sz w:val="16"/>
                <w:u w:val="none"/>
              </w:rPr>
              <w:t>0</w:t>
            </w:r>
          </w:p>
        </w:tc>
        <w:tc>
          <w:tcPr>
            <w:tcW w:w="350" w:type="pct"/>
            <w:tcBorders>
              <w:top w:val="single" w:sz="8" w:space="0" w:color="000000"/>
              <w:left w:val="none" w:sz="0" w:space="0" w:color="000000"/>
              <w:bottom w:val="single" w:sz="8"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i w:val="0"/>
                <w:color w:val="000000"/>
                <w:spacing w:val="0"/>
                <w:sz w:val="16"/>
                <w:u w:val="none"/>
              </w:rPr>
            </w:pPr>
            <w:r>
              <w:rPr>
                <w:rFonts w:ascii="Calibri" w:eastAsia="Calibri" w:hAnsi="Calibri" w:cs="Calibri"/>
                <w:b/>
                <w:i w:val="0"/>
                <w:color w:val="000000"/>
                <w:spacing w:val="0"/>
                <w:sz w:val="16"/>
                <w:u w:val="none"/>
              </w:rPr>
              <w:t>0</w:t>
            </w:r>
          </w:p>
        </w:tc>
        <w:tc>
          <w:tcPr>
            <w:tcW w:w="350" w:type="pct"/>
            <w:tcBorders>
              <w:top w:val="single" w:sz="8" w:space="0" w:color="000000"/>
              <w:left w:val="none" w:sz="0" w:space="0" w:color="000000"/>
              <w:bottom w:val="single" w:sz="8"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i w:val="0"/>
                <w:color w:val="000000"/>
                <w:spacing w:val="0"/>
                <w:sz w:val="16"/>
                <w:u w:val="none"/>
              </w:rPr>
            </w:pPr>
            <w:r>
              <w:rPr>
                <w:rFonts w:ascii="Calibri" w:eastAsia="Calibri" w:hAnsi="Calibri" w:cs="Calibri"/>
                <w:b/>
                <w:i w:val="0"/>
                <w:color w:val="000000"/>
                <w:spacing w:val="0"/>
                <w:sz w:val="16"/>
                <w:u w:val="none"/>
              </w:rPr>
              <w:t>0</w:t>
            </w:r>
          </w:p>
        </w:tc>
        <w:tc>
          <w:tcPr>
            <w:tcW w:w="350" w:type="pct"/>
            <w:tcBorders>
              <w:top w:val="single" w:sz="8" w:space="0" w:color="000000"/>
              <w:left w:val="none" w:sz="0" w:space="0" w:color="000000"/>
              <w:bottom w:val="single" w:sz="8"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i w:val="0"/>
                <w:color w:val="000000"/>
                <w:spacing w:val="0"/>
                <w:sz w:val="16"/>
                <w:u w:val="none"/>
              </w:rPr>
            </w:pPr>
            <w:r>
              <w:rPr>
                <w:rFonts w:ascii="Calibri" w:eastAsia="Calibri" w:hAnsi="Calibri" w:cs="Calibri"/>
                <w:b/>
                <w:i w:val="0"/>
                <w:color w:val="000000"/>
                <w:spacing w:val="0"/>
                <w:sz w:val="16"/>
                <w:u w:val="none"/>
              </w:rPr>
              <w:t>0</w:t>
            </w:r>
          </w:p>
        </w:tc>
        <w:tc>
          <w:tcPr>
            <w:tcW w:w="350" w:type="pct"/>
            <w:tcBorders>
              <w:top w:val="single" w:sz="8" w:space="0" w:color="000000"/>
              <w:left w:val="none" w:sz="0" w:space="0" w:color="000000"/>
              <w:bottom w:val="single" w:sz="8"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i w:val="0"/>
                <w:color w:val="000000"/>
                <w:spacing w:val="0"/>
                <w:sz w:val="16"/>
                <w:u w:val="none"/>
              </w:rPr>
            </w:pPr>
            <w:r>
              <w:rPr>
                <w:rFonts w:ascii="Calibri" w:eastAsia="Calibri" w:hAnsi="Calibri" w:cs="Calibri"/>
                <w:b/>
                <w:i w:val="0"/>
                <w:color w:val="000000"/>
                <w:spacing w:val="0"/>
                <w:sz w:val="16"/>
                <w:u w:val="none"/>
              </w:rPr>
              <w:t>0</w:t>
            </w:r>
          </w:p>
        </w:tc>
        <w:tc>
          <w:tcPr>
            <w:tcW w:w="350" w:type="pct"/>
            <w:tcBorders>
              <w:top w:val="single" w:sz="8" w:space="0" w:color="000000"/>
              <w:left w:val="none" w:sz="0" w:space="0" w:color="000000"/>
              <w:bottom w:val="single" w:sz="8"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i w:val="0"/>
                <w:color w:val="000000"/>
                <w:spacing w:val="0"/>
                <w:sz w:val="16"/>
                <w:u w:val="none"/>
              </w:rPr>
            </w:pPr>
            <w:r>
              <w:rPr>
                <w:rFonts w:ascii="Calibri" w:eastAsia="Calibri" w:hAnsi="Calibri" w:cs="Calibri"/>
                <w:b/>
                <w:i w:val="0"/>
                <w:color w:val="000000"/>
                <w:spacing w:val="0"/>
                <w:sz w:val="16"/>
                <w:u w:val="none"/>
              </w:rPr>
              <w:t>0</w:t>
            </w:r>
          </w:p>
        </w:tc>
        <w:tc>
          <w:tcPr>
            <w:tcW w:w="350" w:type="pct"/>
            <w:tcBorders>
              <w:top w:val="single" w:sz="8" w:space="0" w:color="000000"/>
              <w:left w:val="none" w:sz="0" w:space="0" w:color="000000"/>
              <w:bottom w:val="single" w:sz="8"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i w:val="0"/>
                <w:color w:val="000000"/>
                <w:spacing w:val="0"/>
                <w:sz w:val="16"/>
                <w:u w:val="none"/>
              </w:rPr>
            </w:pPr>
            <w:r>
              <w:rPr>
                <w:rFonts w:ascii="Calibri" w:eastAsia="Calibri" w:hAnsi="Calibri" w:cs="Calibri"/>
                <w:b/>
                <w:i w:val="0"/>
                <w:color w:val="000000"/>
                <w:spacing w:val="0"/>
                <w:sz w:val="16"/>
                <w:u w:val="none"/>
              </w:rPr>
              <w:t>0</w:t>
            </w:r>
          </w:p>
        </w:tc>
        <w:tc>
          <w:tcPr>
            <w:tcW w:w="350" w:type="pct"/>
            <w:tcBorders>
              <w:top w:val="single" w:sz="8" w:space="0" w:color="000000"/>
              <w:left w:val="none" w:sz="0" w:space="0" w:color="000000"/>
              <w:bottom w:val="single" w:sz="8"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i w:val="0"/>
                <w:color w:val="000000"/>
                <w:spacing w:val="0"/>
                <w:sz w:val="16"/>
                <w:u w:val="none"/>
              </w:rPr>
            </w:pPr>
            <w:r>
              <w:rPr>
                <w:rFonts w:ascii="Calibri" w:eastAsia="Calibri" w:hAnsi="Calibri" w:cs="Calibri"/>
                <w:b/>
                <w:i w:val="0"/>
                <w:color w:val="000000"/>
                <w:spacing w:val="0"/>
                <w:sz w:val="16"/>
                <w:u w:val="none"/>
              </w:rPr>
              <w:t>0</w:t>
            </w:r>
          </w:p>
        </w:tc>
        <w:tc>
          <w:tcPr>
            <w:tcW w:w="350" w:type="pct"/>
            <w:tcBorders>
              <w:top w:val="single" w:sz="8" w:space="0" w:color="000000"/>
              <w:left w:val="none" w:sz="0" w:space="0" w:color="000000"/>
              <w:bottom w:val="single" w:sz="8"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i w:val="0"/>
                <w:color w:val="000000"/>
                <w:spacing w:val="0"/>
                <w:sz w:val="16"/>
                <w:u w:val="none"/>
              </w:rPr>
            </w:pPr>
            <w:r>
              <w:rPr>
                <w:rFonts w:ascii="Calibri" w:eastAsia="Calibri" w:hAnsi="Calibri" w:cs="Calibri"/>
                <w:b/>
                <w:i w:val="0"/>
                <w:color w:val="000000"/>
                <w:spacing w:val="0"/>
                <w:sz w:val="16"/>
                <w:u w:val="none"/>
              </w:rPr>
              <w:t>0</w:t>
            </w:r>
          </w:p>
        </w:tc>
        <w:tc>
          <w:tcPr>
            <w:tcW w:w="350" w:type="pct"/>
            <w:tcBorders>
              <w:top w:val="single" w:sz="8" w:space="0" w:color="000000"/>
              <w:left w:val="none" w:sz="0" w:space="0" w:color="000000"/>
              <w:bottom w:val="single" w:sz="8"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i w:val="0"/>
                <w:color w:val="000000"/>
                <w:spacing w:val="0"/>
                <w:sz w:val="16"/>
                <w:u w:val="none"/>
              </w:rPr>
            </w:pPr>
            <w:r>
              <w:rPr>
                <w:rFonts w:ascii="Calibri" w:eastAsia="Calibri" w:hAnsi="Calibri" w:cs="Calibri"/>
                <w:b/>
                <w:i w:val="0"/>
                <w:color w:val="000000"/>
                <w:spacing w:val="0"/>
                <w:sz w:val="16"/>
                <w:u w:val="none"/>
              </w:rPr>
              <w:t>0</w:t>
            </w:r>
          </w:p>
        </w:tc>
        <w:tc>
          <w:tcPr>
            <w:tcW w:w="350" w:type="pct"/>
            <w:tcBorders>
              <w:top w:val="single" w:sz="8" w:space="0" w:color="000000"/>
              <w:left w:val="none" w:sz="0" w:space="0" w:color="000000"/>
              <w:bottom w:val="single" w:sz="8"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i w:val="0"/>
                <w:color w:val="000000"/>
                <w:spacing w:val="0"/>
                <w:sz w:val="16"/>
                <w:u w:val="none"/>
              </w:rPr>
            </w:pPr>
            <w:r>
              <w:rPr>
                <w:rFonts w:ascii="Calibri" w:eastAsia="Calibri" w:hAnsi="Calibri" w:cs="Calibri"/>
                <w:b/>
                <w:i w:val="0"/>
                <w:color w:val="000000"/>
                <w:spacing w:val="0"/>
                <w:sz w:val="16"/>
                <w:u w:val="none"/>
              </w:rPr>
              <w:t>0</w:t>
            </w:r>
          </w:p>
        </w:tc>
      </w:tr>
    </w:tbl>
    <w:p w:rsidR="00A77B3E">
      <w:pPr>
        <w:spacing w:before="0" w:after="0"/>
        <w:ind w:left="0"/>
        <w:jc w:val="left"/>
        <w:rPr>
          <w:rFonts w:ascii="Calibri" w:eastAsia="Calibri" w:hAnsi="Calibri" w:cs="Calibri"/>
          <w:b w:val="0"/>
          <w:i/>
          <w:color w:val="000000"/>
          <w:spacing w:val="0"/>
          <w:sz w:val="16"/>
          <w:u w:val="none"/>
        </w:rPr>
      </w:pPr>
    </w:p>
    <w:p w:rsidR="00A77B3E">
      <w:pPr>
        <w:pStyle w:val="Heading3"/>
        <w:spacing w:before="0" w:after="0"/>
        <w:ind w:left="0"/>
        <w:jc w:val="left"/>
        <w:rPr>
          <w:rFonts w:ascii="Calibri" w:eastAsia="Calibri" w:hAnsi="Calibri" w:cs="Calibri"/>
          <w:b/>
          <w:i w:val="0"/>
          <w:color w:val="4F81BD"/>
          <w:spacing w:val="0"/>
          <w:sz w:val="24"/>
          <w:u w:val="none"/>
        </w:rPr>
      </w:pPr>
      <w:r>
        <w:rPr>
          <w:rFonts w:ascii="Calibri" w:eastAsia="Calibri" w:hAnsi="Calibri" w:cs="Calibri"/>
          <w:b/>
          <w:i w:val="0"/>
          <w:color w:val="4F81BD"/>
          <w:spacing w:val="0"/>
          <w:sz w:val="24"/>
          <w:u w:val="none"/>
        </w:rPr>
        <w:t>Bevilgningsoversikt investering etter § 5-5 andre ledd</w:t>
      </w:r>
    </w:p>
    <w:p w:rsidR="00A77B3E">
      <w:pPr>
        <w:spacing w:before="0" w:after="0"/>
        <w:ind w:left="0"/>
        <w:jc w:val="left"/>
        <w:rPr>
          <w:rFonts w:ascii="Calibri" w:eastAsia="Calibri" w:hAnsi="Calibri" w:cs="Calibri"/>
          <w:b w:val="0"/>
          <w:i w:val="0"/>
          <w:color w:val="000000"/>
          <w:spacing w:val="0"/>
          <w:sz w:val="22"/>
          <w:u w:val="none"/>
        </w:rPr>
      </w:pPr>
    </w:p>
    <w:p w:rsidR="00A77B3E">
      <w:pPr>
        <w:pStyle w:val="Heading3"/>
        <w:spacing w:before="0" w:after="0"/>
        <w:ind w:left="0"/>
        <w:jc w:val="left"/>
        <w:rPr>
          <w:rFonts w:ascii="Calibri" w:eastAsia="Calibri" w:hAnsi="Calibri" w:cs="Calibri"/>
          <w:b/>
          <w:i w:val="0"/>
          <w:color w:val="4F81BD"/>
          <w:spacing w:val="0"/>
          <w:sz w:val="24"/>
          <w:u w:val="none"/>
        </w:rPr>
      </w:pPr>
      <w:r>
        <w:rPr>
          <w:rFonts w:ascii="Calibri" w:eastAsia="Calibri" w:hAnsi="Calibri" w:cs="Calibri"/>
          <w:b/>
          <w:i w:val="0"/>
          <w:color w:val="4F81BD"/>
          <w:spacing w:val="0"/>
          <w:sz w:val="24"/>
          <w:u w:val="none"/>
        </w:rPr>
        <w:t>Investeringer</w:t>
      </w:r>
    </w:p>
    <w:p w:rsidR="00A77B3E">
      <w:pPr>
        <w:spacing w:before="0" w:after="0"/>
        <w:ind w:left="0"/>
        <w:jc w:val="left"/>
        <w:rPr>
          <w:rFonts w:ascii="Calibri" w:eastAsia="Calibri" w:hAnsi="Calibri" w:cs="Calibri"/>
          <w:b w:val="0"/>
          <w:i w:val="0"/>
          <w:color w:val="000000"/>
          <w:spacing w:val="0"/>
          <w:sz w:val="22"/>
          <w:u w:val="none"/>
        </w:rPr>
      </w:pPr>
    </w:p>
    <w:p w:rsidR="00A77B3E">
      <w:pPr>
        <w:spacing w:before="0" w:after="0"/>
        <w:ind w:left="0"/>
        <w:jc w:val="left"/>
        <w:rPr>
          <w:rFonts w:ascii="Calibri" w:eastAsia="Calibri" w:hAnsi="Calibri" w:cs="Calibri"/>
          <w:b w:val="0"/>
          <w:i/>
          <w:color w:val="000000"/>
          <w:spacing w:val="0"/>
          <w:sz w:val="16"/>
          <w:u w:val="none"/>
        </w:rPr>
      </w:pPr>
      <w:r>
        <w:rPr>
          <w:rFonts w:ascii="Calibri" w:eastAsia="Calibri" w:hAnsi="Calibri" w:cs="Calibri"/>
          <w:b w:val="0"/>
          <w:i/>
          <w:color w:val="000000"/>
          <w:spacing w:val="0"/>
          <w:sz w:val="16"/>
          <w:u w:val="none"/>
        </w:rPr>
        <w:t>Beløp i 1000</w:t>
      </w:r>
    </w:p>
    <w:tbl>
      <w:tblPr>
        <w:tblStyle w:val="GridTable1Light"/>
        <w:tblW w:w="5200" w:type="pct"/>
      </w:tblPr>
      <w:tblGrid>
        <w:gridCol w:w="1854"/>
        <w:gridCol w:w="713"/>
        <w:gridCol w:w="636"/>
        <w:gridCol w:w="615"/>
        <w:gridCol w:w="713"/>
        <w:gridCol w:w="636"/>
        <w:gridCol w:w="615"/>
        <w:gridCol w:w="713"/>
        <w:gridCol w:w="636"/>
        <w:gridCol w:w="615"/>
        <w:gridCol w:w="713"/>
        <w:gridCol w:w="636"/>
        <w:gridCol w:w="615"/>
      </w:tblGrid>
      <w:tr>
        <w:tblPrEx>
          <w:tblW w:w="5200" w:type="pct"/>
        </w:tblPrEx>
        <w:tc>
          <w:tcPr>
            <w:tcW w:w="100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left"/>
              <w:rPr>
                <w:rFonts w:ascii="Calibri" w:eastAsia="Calibri" w:hAnsi="Calibri" w:cs="Calibri"/>
                <w:b/>
                <w:i w:val="0"/>
                <w:color w:val="0070C0"/>
                <w:spacing w:val="0"/>
                <w:sz w:val="16"/>
                <w:u w:val="none"/>
              </w:rPr>
            </w:pPr>
          </w:p>
        </w:tc>
        <w:tc>
          <w:tcPr>
            <w:tcW w:w="350" w:type="pct"/>
            <w:gridSpan w:val="3"/>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center"/>
              <w:rPr>
                <w:rFonts w:ascii="Calibri" w:eastAsia="Calibri" w:hAnsi="Calibri" w:cs="Calibri"/>
                <w:b/>
                <w:i w:val="0"/>
                <w:color w:val="0070C0"/>
                <w:spacing w:val="0"/>
                <w:sz w:val="16"/>
                <w:u w:val="none"/>
              </w:rPr>
            </w:pPr>
            <w:r>
              <w:rPr>
                <w:rFonts w:ascii="Calibri" w:eastAsia="Calibri" w:hAnsi="Calibri" w:cs="Calibri"/>
                <w:b/>
                <w:i w:val="0"/>
                <w:color w:val="0070C0"/>
                <w:spacing w:val="0"/>
                <w:sz w:val="16"/>
                <w:u w:val="none"/>
              </w:rPr>
              <w:t>2026</w:t>
            </w:r>
          </w:p>
        </w:tc>
        <w:tc>
          <w:tcPr>
            <w:tcW w:w="350" w:type="pct"/>
            <w:gridSpan w:val="3"/>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center"/>
              <w:rPr>
                <w:rFonts w:ascii="Calibri" w:eastAsia="Calibri" w:hAnsi="Calibri" w:cs="Calibri"/>
                <w:b/>
                <w:i w:val="0"/>
                <w:color w:val="0070C0"/>
                <w:spacing w:val="0"/>
                <w:sz w:val="16"/>
                <w:u w:val="none"/>
              </w:rPr>
            </w:pPr>
            <w:r>
              <w:rPr>
                <w:rFonts w:ascii="Calibri" w:eastAsia="Calibri" w:hAnsi="Calibri" w:cs="Calibri"/>
                <w:b/>
                <w:i w:val="0"/>
                <w:color w:val="0070C0"/>
                <w:spacing w:val="0"/>
                <w:sz w:val="16"/>
                <w:u w:val="none"/>
              </w:rPr>
              <w:t>2027</w:t>
            </w:r>
          </w:p>
        </w:tc>
        <w:tc>
          <w:tcPr>
            <w:tcW w:w="350" w:type="pct"/>
            <w:gridSpan w:val="3"/>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center"/>
              <w:rPr>
                <w:rFonts w:ascii="Calibri" w:eastAsia="Calibri" w:hAnsi="Calibri" w:cs="Calibri"/>
                <w:b/>
                <w:i w:val="0"/>
                <w:color w:val="0070C0"/>
                <w:spacing w:val="0"/>
                <w:sz w:val="16"/>
                <w:u w:val="none"/>
              </w:rPr>
            </w:pPr>
            <w:r>
              <w:rPr>
                <w:rFonts w:ascii="Calibri" w:eastAsia="Calibri" w:hAnsi="Calibri" w:cs="Calibri"/>
                <w:b/>
                <w:i w:val="0"/>
                <w:color w:val="0070C0"/>
                <w:spacing w:val="0"/>
                <w:sz w:val="16"/>
                <w:u w:val="none"/>
              </w:rPr>
              <w:t>2028</w:t>
            </w:r>
          </w:p>
        </w:tc>
        <w:tc>
          <w:tcPr>
            <w:tcW w:w="350" w:type="pct"/>
            <w:gridSpan w:val="3"/>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center"/>
              <w:rPr>
                <w:rFonts w:ascii="Calibri" w:eastAsia="Calibri" w:hAnsi="Calibri" w:cs="Calibri"/>
                <w:b/>
                <w:i w:val="0"/>
                <w:color w:val="0070C0"/>
                <w:spacing w:val="0"/>
                <w:sz w:val="16"/>
                <w:u w:val="none"/>
              </w:rPr>
            </w:pPr>
            <w:r>
              <w:rPr>
                <w:rFonts w:ascii="Calibri" w:eastAsia="Calibri" w:hAnsi="Calibri" w:cs="Calibri"/>
                <w:b/>
                <w:i w:val="0"/>
                <w:color w:val="0070C0"/>
                <w:spacing w:val="0"/>
                <w:sz w:val="16"/>
                <w:u w:val="none"/>
              </w:rPr>
              <w:t>2029</w:t>
            </w:r>
          </w:p>
        </w:tc>
      </w:tr>
      <w:tr>
        <w:tblPrEx>
          <w:tblW w:w="5200" w:type="pct"/>
        </w:tblPrEx>
        <w:tc>
          <w:tcPr>
            <w:tcW w:w="100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left"/>
              <w:rPr>
                <w:rFonts w:ascii="Calibri" w:eastAsia="Calibri" w:hAnsi="Calibri" w:cs="Calibri"/>
                <w:b/>
                <w:i w:val="0"/>
                <w:color w:val="0070C0"/>
                <w:spacing w:val="0"/>
                <w:sz w:val="16"/>
                <w:u w:val="none"/>
              </w:rPr>
            </w:pP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i w:val="0"/>
                <w:color w:val="0070C0"/>
                <w:spacing w:val="0"/>
                <w:sz w:val="16"/>
                <w:u w:val="none"/>
              </w:rPr>
            </w:pPr>
            <w:r>
              <w:rPr>
                <w:rFonts w:ascii="Calibri" w:eastAsia="Calibri" w:hAnsi="Calibri" w:cs="Calibri"/>
                <w:b/>
                <w:i w:val="0"/>
                <w:color w:val="0070C0"/>
                <w:spacing w:val="0"/>
                <w:sz w:val="16"/>
                <w:u w:val="none"/>
              </w:rPr>
              <w:t>Innstilling</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i w:val="0"/>
                <w:color w:val="0070C0"/>
                <w:spacing w:val="0"/>
                <w:sz w:val="16"/>
                <w:u w:val="none"/>
              </w:rPr>
            </w:pPr>
            <w:r>
              <w:rPr>
                <w:rFonts w:ascii="Calibri" w:eastAsia="Calibri" w:hAnsi="Calibri" w:cs="Calibri"/>
                <w:b/>
                <w:i w:val="0"/>
                <w:color w:val="0070C0"/>
                <w:spacing w:val="0"/>
                <w:sz w:val="16"/>
                <w:u w:val="none"/>
              </w:rPr>
              <w:t>Endring</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i w:val="0"/>
                <w:color w:val="0070C0"/>
                <w:spacing w:val="0"/>
                <w:sz w:val="16"/>
                <w:u w:val="none"/>
              </w:rPr>
            </w:pPr>
            <w:r>
              <w:rPr>
                <w:rFonts w:ascii="Calibri" w:eastAsia="Calibri" w:hAnsi="Calibri" w:cs="Calibri"/>
                <w:b/>
                <w:i w:val="0"/>
                <w:color w:val="0070C0"/>
                <w:spacing w:val="0"/>
                <w:sz w:val="16"/>
                <w:u w:val="none"/>
              </w:rPr>
              <w:t>Mitt forslag</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i w:val="0"/>
                <w:color w:val="0070C0"/>
                <w:spacing w:val="0"/>
                <w:sz w:val="16"/>
                <w:u w:val="none"/>
              </w:rPr>
            </w:pPr>
            <w:r>
              <w:rPr>
                <w:rFonts w:ascii="Calibri" w:eastAsia="Calibri" w:hAnsi="Calibri" w:cs="Calibri"/>
                <w:b/>
                <w:i w:val="0"/>
                <w:color w:val="0070C0"/>
                <w:spacing w:val="0"/>
                <w:sz w:val="16"/>
                <w:u w:val="none"/>
              </w:rPr>
              <w:t>Innstilling</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i w:val="0"/>
                <w:color w:val="0070C0"/>
                <w:spacing w:val="0"/>
                <w:sz w:val="16"/>
                <w:u w:val="none"/>
              </w:rPr>
            </w:pPr>
            <w:r>
              <w:rPr>
                <w:rFonts w:ascii="Calibri" w:eastAsia="Calibri" w:hAnsi="Calibri" w:cs="Calibri"/>
                <w:b/>
                <w:i w:val="0"/>
                <w:color w:val="0070C0"/>
                <w:spacing w:val="0"/>
                <w:sz w:val="16"/>
                <w:u w:val="none"/>
              </w:rPr>
              <w:t>Endring</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i w:val="0"/>
                <w:color w:val="0070C0"/>
                <w:spacing w:val="0"/>
                <w:sz w:val="16"/>
                <w:u w:val="none"/>
              </w:rPr>
            </w:pPr>
            <w:r>
              <w:rPr>
                <w:rFonts w:ascii="Calibri" w:eastAsia="Calibri" w:hAnsi="Calibri" w:cs="Calibri"/>
                <w:b/>
                <w:i w:val="0"/>
                <w:color w:val="0070C0"/>
                <w:spacing w:val="0"/>
                <w:sz w:val="16"/>
                <w:u w:val="none"/>
              </w:rPr>
              <w:t>Mitt forslag</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i w:val="0"/>
                <w:color w:val="0070C0"/>
                <w:spacing w:val="0"/>
                <w:sz w:val="16"/>
                <w:u w:val="none"/>
              </w:rPr>
            </w:pPr>
            <w:r>
              <w:rPr>
                <w:rFonts w:ascii="Calibri" w:eastAsia="Calibri" w:hAnsi="Calibri" w:cs="Calibri"/>
                <w:b/>
                <w:i w:val="0"/>
                <w:color w:val="0070C0"/>
                <w:spacing w:val="0"/>
                <w:sz w:val="16"/>
                <w:u w:val="none"/>
              </w:rPr>
              <w:t>Innstilling</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i w:val="0"/>
                <w:color w:val="0070C0"/>
                <w:spacing w:val="0"/>
                <w:sz w:val="16"/>
                <w:u w:val="none"/>
              </w:rPr>
            </w:pPr>
            <w:r>
              <w:rPr>
                <w:rFonts w:ascii="Calibri" w:eastAsia="Calibri" w:hAnsi="Calibri" w:cs="Calibri"/>
                <w:b/>
                <w:i w:val="0"/>
                <w:color w:val="0070C0"/>
                <w:spacing w:val="0"/>
                <w:sz w:val="16"/>
                <w:u w:val="none"/>
              </w:rPr>
              <w:t>Endring</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i w:val="0"/>
                <w:color w:val="0070C0"/>
                <w:spacing w:val="0"/>
                <w:sz w:val="16"/>
                <w:u w:val="none"/>
              </w:rPr>
            </w:pPr>
            <w:r>
              <w:rPr>
                <w:rFonts w:ascii="Calibri" w:eastAsia="Calibri" w:hAnsi="Calibri" w:cs="Calibri"/>
                <w:b/>
                <w:i w:val="0"/>
                <w:color w:val="0070C0"/>
                <w:spacing w:val="0"/>
                <w:sz w:val="16"/>
                <w:u w:val="none"/>
              </w:rPr>
              <w:t>Mitt forslag</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i w:val="0"/>
                <w:color w:val="0070C0"/>
                <w:spacing w:val="0"/>
                <w:sz w:val="16"/>
                <w:u w:val="none"/>
              </w:rPr>
            </w:pPr>
            <w:r>
              <w:rPr>
                <w:rFonts w:ascii="Calibri" w:eastAsia="Calibri" w:hAnsi="Calibri" w:cs="Calibri"/>
                <w:b/>
                <w:i w:val="0"/>
                <w:color w:val="0070C0"/>
                <w:spacing w:val="0"/>
                <w:sz w:val="16"/>
                <w:u w:val="none"/>
              </w:rPr>
              <w:t>Innstilling</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i w:val="0"/>
                <w:color w:val="0070C0"/>
                <w:spacing w:val="0"/>
                <w:sz w:val="16"/>
                <w:u w:val="none"/>
              </w:rPr>
            </w:pPr>
            <w:r>
              <w:rPr>
                <w:rFonts w:ascii="Calibri" w:eastAsia="Calibri" w:hAnsi="Calibri" w:cs="Calibri"/>
                <w:b/>
                <w:i w:val="0"/>
                <w:color w:val="0070C0"/>
                <w:spacing w:val="0"/>
                <w:sz w:val="16"/>
                <w:u w:val="none"/>
              </w:rPr>
              <w:t>Endring</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i w:val="0"/>
                <w:color w:val="0070C0"/>
                <w:spacing w:val="0"/>
                <w:sz w:val="16"/>
                <w:u w:val="none"/>
              </w:rPr>
            </w:pPr>
            <w:r>
              <w:rPr>
                <w:rFonts w:ascii="Calibri" w:eastAsia="Calibri" w:hAnsi="Calibri" w:cs="Calibri"/>
                <w:b/>
                <w:i w:val="0"/>
                <w:color w:val="0070C0"/>
                <w:spacing w:val="0"/>
                <w:sz w:val="16"/>
                <w:u w:val="none"/>
              </w:rPr>
              <w:t>Mitt forslag</w:t>
            </w:r>
          </w:p>
        </w:tc>
      </w:tr>
      <w:tr>
        <w:tblPrEx>
          <w:tblW w:w="5200" w:type="pct"/>
        </w:tblPrEx>
        <w:tc>
          <w:tcPr>
            <w:tcW w:w="100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left"/>
              <w:rPr>
                <w:rFonts w:ascii="Calibri" w:eastAsia="Calibri" w:hAnsi="Calibri" w:cs="Calibri"/>
                <w:b/>
                <w:i w:val="0"/>
                <w:color w:val="000000"/>
                <w:spacing w:val="0"/>
                <w:sz w:val="16"/>
                <w:u w:val="none"/>
              </w:rPr>
            </w:pPr>
            <w:r>
              <w:rPr>
                <w:rFonts w:ascii="Calibri" w:eastAsia="Calibri" w:hAnsi="Calibri" w:cs="Calibri"/>
                <w:b/>
                <w:i w:val="0"/>
                <w:color w:val="000000"/>
                <w:spacing w:val="0"/>
                <w:sz w:val="16"/>
                <w:u w:val="none"/>
              </w:rPr>
              <w:t>Samferdsel</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i w:val="0"/>
                <w:color w:val="000000"/>
                <w:spacing w:val="0"/>
                <w:sz w:val="16"/>
                <w:u w:val="none"/>
              </w:rPr>
            </w:pP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i w:val="0"/>
                <w:color w:val="000000"/>
                <w:spacing w:val="0"/>
                <w:sz w:val="16"/>
                <w:u w:val="none"/>
              </w:rPr>
            </w:pP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i w:val="0"/>
                <w:color w:val="000000"/>
                <w:spacing w:val="0"/>
                <w:sz w:val="16"/>
                <w:u w:val="none"/>
              </w:rPr>
            </w:pP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i w:val="0"/>
                <w:color w:val="000000"/>
                <w:spacing w:val="0"/>
                <w:sz w:val="16"/>
                <w:u w:val="none"/>
              </w:rPr>
            </w:pP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i w:val="0"/>
                <w:color w:val="000000"/>
                <w:spacing w:val="0"/>
                <w:sz w:val="16"/>
                <w:u w:val="none"/>
              </w:rPr>
            </w:pP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i w:val="0"/>
                <w:color w:val="000000"/>
                <w:spacing w:val="0"/>
                <w:sz w:val="16"/>
                <w:u w:val="none"/>
              </w:rPr>
            </w:pP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i w:val="0"/>
                <w:color w:val="000000"/>
                <w:spacing w:val="0"/>
                <w:sz w:val="16"/>
                <w:u w:val="none"/>
              </w:rPr>
            </w:pP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i w:val="0"/>
                <w:color w:val="000000"/>
                <w:spacing w:val="0"/>
                <w:sz w:val="16"/>
                <w:u w:val="none"/>
              </w:rPr>
            </w:pP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i w:val="0"/>
                <w:color w:val="000000"/>
                <w:spacing w:val="0"/>
                <w:sz w:val="16"/>
                <w:u w:val="none"/>
              </w:rPr>
            </w:pP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i w:val="0"/>
                <w:color w:val="000000"/>
                <w:spacing w:val="0"/>
                <w:sz w:val="16"/>
                <w:u w:val="none"/>
              </w:rPr>
            </w:pP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i w:val="0"/>
                <w:color w:val="000000"/>
                <w:spacing w:val="0"/>
                <w:sz w:val="16"/>
                <w:u w:val="none"/>
              </w:rPr>
            </w:pP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i w:val="0"/>
                <w:color w:val="000000"/>
                <w:spacing w:val="0"/>
                <w:sz w:val="16"/>
                <w:u w:val="none"/>
              </w:rPr>
            </w:pPr>
          </w:p>
        </w:tc>
      </w:tr>
      <w:tr>
        <w:tblPrEx>
          <w:tblW w:w="5200" w:type="pct"/>
        </w:tblPrEx>
        <w:tc>
          <w:tcPr>
            <w:tcW w:w="100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lef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Øvrige tiltak på fylkesveg</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434 412</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30 000</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464 412</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311 087</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70 000</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381 087</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305 000</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0</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305 000</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273 000</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0</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273 000</w:t>
            </w:r>
          </w:p>
        </w:tc>
      </w:tr>
      <w:tr>
        <w:tblPrEx>
          <w:tblW w:w="5200" w:type="pct"/>
        </w:tblPrEx>
        <w:tc>
          <w:tcPr>
            <w:tcW w:w="100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lef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Prioritere barn og unge</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134 958</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0</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134 958</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124 870</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0</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124 870</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129 500</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0</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129 500</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155 000</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0</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155 000</w:t>
            </w:r>
          </w:p>
        </w:tc>
      </w:tr>
      <w:tr>
        <w:tblPrEx>
          <w:tblW w:w="5200" w:type="pct"/>
        </w:tblPrEx>
        <w:tc>
          <w:tcPr>
            <w:tcW w:w="100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lef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Ta vare på det vi har</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127 427</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0</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127 427</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127 000</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0</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127 000</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121 000</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0</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121 000</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163 000</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0</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163 000</w:t>
            </w:r>
          </w:p>
        </w:tc>
      </w:tr>
      <w:tr>
        <w:tblPrEx>
          <w:tblW w:w="5200" w:type="pct"/>
        </w:tblPrEx>
        <w:tc>
          <w:tcPr>
            <w:tcW w:w="100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lef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Bompengeprosjekter/ byvekstavtale</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150 010</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0</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150 010</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164 411</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0</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164 411</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227 797</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0</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227 797</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200 000</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0</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200 000</w:t>
            </w:r>
          </w:p>
        </w:tc>
      </w:tr>
      <w:tr>
        <w:tblPrEx>
          <w:tblW w:w="5200" w:type="pct"/>
        </w:tblPrEx>
        <w:tc>
          <w:tcPr>
            <w:tcW w:w="1000" w:type="pct"/>
            <w:tcBorders>
              <w:top w:val="single" w:sz="8" w:space="0" w:color="000000"/>
              <w:left w:val="none" w:sz="0" w:space="0" w:color="000000"/>
              <w:bottom w:val="single" w:sz="8"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left"/>
              <w:rPr>
                <w:rFonts w:ascii="Calibri" w:eastAsia="Calibri" w:hAnsi="Calibri" w:cs="Calibri"/>
                <w:b/>
                <w:i w:val="0"/>
                <w:color w:val="000000"/>
                <w:spacing w:val="0"/>
                <w:sz w:val="16"/>
                <w:u w:val="none"/>
              </w:rPr>
            </w:pPr>
            <w:r>
              <w:rPr>
                <w:rFonts w:ascii="Calibri" w:eastAsia="Calibri" w:hAnsi="Calibri" w:cs="Calibri"/>
                <w:b/>
                <w:i w:val="0"/>
                <w:color w:val="000000"/>
                <w:spacing w:val="0"/>
                <w:sz w:val="16"/>
                <w:u w:val="none"/>
              </w:rPr>
              <w:t>Sum Samferdsel</w:t>
            </w:r>
          </w:p>
        </w:tc>
        <w:tc>
          <w:tcPr>
            <w:tcW w:w="350" w:type="pct"/>
            <w:tcBorders>
              <w:top w:val="single" w:sz="8" w:space="0" w:color="000000"/>
              <w:left w:val="none" w:sz="0" w:space="0" w:color="000000"/>
              <w:bottom w:val="single" w:sz="8"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i w:val="0"/>
                <w:color w:val="000000"/>
                <w:spacing w:val="0"/>
                <w:sz w:val="16"/>
                <w:u w:val="none"/>
              </w:rPr>
            </w:pPr>
            <w:r>
              <w:rPr>
                <w:rFonts w:ascii="Calibri" w:eastAsia="Calibri" w:hAnsi="Calibri" w:cs="Calibri"/>
                <w:b/>
                <w:i w:val="0"/>
                <w:color w:val="000000"/>
                <w:spacing w:val="0"/>
                <w:sz w:val="16"/>
                <w:u w:val="none"/>
              </w:rPr>
              <w:t>846 807</w:t>
            </w:r>
          </w:p>
        </w:tc>
        <w:tc>
          <w:tcPr>
            <w:tcW w:w="350" w:type="pct"/>
            <w:tcBorders>
              <w:top w:val="single" w:sz="8" w:space="0" w:color="000000"/>
              <w:left w:val="none" w:sz="0" w:space="0" w:color="000000"/>
              <w:bottom w:val="single" w:sz="8"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i w:val="0"/>
                <w:color w:val="000000"/>
                <w:spacing w:val="0"/>
                <w:sz w:val="16"/>
                <w:u w:val="none"/>
              </w:rPr>
            </w:pPr>
            <w:r>
              <w:rPr>
                <w:rFonts w:ascii="Calibri" w:eastAsia="Calibri" w:hAnsi="Calibri" w:cs="Calibri"/>
                <w:b/>
                <w:i w:val="0"/>
                <w:color w:val="000000"/>
                <w:spacing w:val="0"/>
                <w:sz w:val="16"/>
                <w:u w:val="none"/>
              </w:rPr>
              <w:t>30 000</w:t>
            </w:r>
          </w:p>
        </w:tc>
        <w:tc>
          <w:tcPr>
            <w:tcW w:w="350" w:type="pct"/>
            <w:tcBorders>
              <w:top w:val="single" w:sz="8" w:space="0" w:color="000000"/>
              <w:left w:val="none" w:sz="0" w:space="0" w:color="000000"/>
              <w:bottom w:val="single" w:sz="8"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i w:val="0"/>
                <w:color w:val="000000"/>
                <w:spacing w:val="0"/>
                <w:sz w:val="16"/>
                <w:u w:val="none"/>
              </w:rPr>
            </w:pPr>
            <w:r>
              <w:rPr>
                <w:rFonts w:ascii="Calibri" w:eastAsia="Calibri" w:hAnsi="Calibri" w:cs="Calibri"/>
                <w:b/>
                <w:i w:val="0"/>
                <w:color w:val="000000"/>
                <w:spacing w:val="0"/>
                <w:sz w:val="16"/>
                <w:u w:val="none"/>
              </w:rPr>
              <w:t>876 807</w:t>
            </w:r>
          </w:p>
        </w:tc>
        <w:tc>
          <w:tcPr>
            <w:tcW w:w="350" w:type="pct"/>
            <w:tcBorders>
              <w:top w:val="single" w:sz="8" w:space="0" w:color="000000"/>
              <w:left w:val="none" w:sz="0" w:space="0" w:color="000000"/>
              <w:bottom w:val="single" w:sz="8"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i w:val="0"/>
                <w:color w:val="000000"/>
                <w:spacing w:val="0"/>
                <w:sz w:val="16"/>
                <w:u w:val="none"/>
              </w:rPr>
            </w:pPr>
            <w:r>
              <w:rPr>
                <w:rFonts w:ascii="Calibri" w:eastAsia="Calibri" w:hAnsi="Calibri" w:cs="Calibri"/>
                <w:b/>
                <w:i w:val="0"/>
                <w:color w:val="000000"/>
                <w:spacing w:val="0"/>
                <w:sz w:val="16"/>
                <w:u w:val="none"/>
              </w:rPr>
              <w:t>727 368</w:t>
            </w:r>
          </w:p>
        </w:tc>
        <w:tc>
          <w:tcPr>
            <w:tcW w:w="350" w:type="pct"/>
            <w:tcBorders>
              <w:top w:val="single" w:sz="8" w:space="0" w:color="000000"/>
              <w:left w:val="none" w:sz="0" w:space="0" w:color="000000"/>
              <w:bottom w:val="single" w:sz="8"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i w:val="0"/>
                <w:color w:val="000000"/>
                <w:spacing w:val="0"/>
                <w:sz w:val="16"/>
                <w:u w:val="none"/>
              </w:rPr>
            </w:pPr>
            <w:r>
              <w:rPr>
                <w:rFonts w:ascii="Calibri" w:eastAsia="Calibri" w:hAnsi="Calibri" w:cs="Calibri"/>
                <w:b/>
                <w:i w:val="0"/>
                <w:color w:val="000000"/>
                <w:spacing w:val="0"/>
                <w:sz w:val="16"/>
                <w:u w:val="none"/>
              </w:rPr>
              <w:t>70 000</w:t>
            </w:r>
          </w:p>
        </w:tc>
        <w:tc>
          <w:tcPr>
            <w:tcW w:w="350" w:type="pct"/>
            <w:tcBorders>
              <w:top w:val="single" w:sz="8" w:space="0" w:color="000000"/>
              <w:left w:val="none" w:sz="0" w:space="0" w:color="000000"/>
              <w:bottom w:val="single" w:sz="8"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i w:val="0"/>
                <w:color w:val="000000"/>
                <w:spacing w:val="0"/>
                <w:sz w:val="16"/>
                <w:u w:val="none"/>
              </w:rPr>
            </w:pPr>
            <w:r>
              <w:rPr>
                <w:rFonts w:ascii="Calibri" w:eastAsia="Calibri" w:hAnsi="Calibri" w:cs="Calibri"/>
                <w:b/>
                <w:i w:val="0"/>
                <w:color w:val="000000"/>
                <w:spacing w:val="0"/>
                <w:sz w:val="16"/>
                <w:u w:val="none"/>
              </w:rPr>
              <w:t>797 368</w:t>
            </w:r>
          </w:p>
        </w:tc>
        <w:tc>
          <w:tcPr>
            <w:tcW w:w="350" w:type="pct"/>
            <w:tcBorders>
              <w:top w:val="single" w:sz="8" w:space="0" w:color="000000"/>
              <w:left w:val="none" w:sz="0" w:space="0" w:color="000000"/>
              <w:bottom w:val="single" w:sz="8"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i w:val="0"/>
                <w:color w:val="000000"/>
                <w:spacing w:val="0"/>
                <w:sz w:val="16"/>
                <w:u w:val="none"/>
              </w:rPr>
            </w:pPr>
            <w:r>
              <w:rPr>
                <w:rFonts w:ascii="Calibri" w:eastAsia="Calibri" w:hAnsi="Calibri" w:cs="Calibri"/>
                <w:b/>
                <w:i w:val="0"/>
                <w:color w:val="000000"/>
                <w:spacing w:val="0"/>
                <w:sz w:val="16"/>
                <w:u w:val="none"/>
              </w:rPr>
              <w:t>783 297</w:t>
            </w:r>
          </w:p>
        </w:tc>
        <w:tc>
          <w:tcPr>
            <w:tcW w:w="350" w:type="pct"/>
            <w:tcBorders>
              <w:top w:val="single" w:sz="8" w:space="0" w:color="000000"/>
              <w:left w:val="none" w:sz="0" w:space="0" w:color="000000"/>
              <w:bottom w:val="single" w:sz="8"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i w:val="0"/>
                <w:color w:val="000000"/>
                <w:spacing w:val="0"/>
                <w:sz w:val="16"/>
                <w:u w:val="none"/>
              </w:rPr>
            </w:pPr>
            <w:r>
              <w:rPr>
                <w:rFonts w:ascii="Calibri" w:eastAsia="Calibri" w:hAnsi="Calibri" w:cs="Calibri"/>
                <w:b/>
                <w:i w:val="0"/>
                <w:color w:val="000000"/>
                <w:spacing w:val="0"/>
                <w:sz w:val="16"/>
                <w:u w:val="none"/>
              </w:rPr>
              <w:t>0</w:t>
            </w:r>
          </w:p>
        </w:tc>
        <w:tc>
          <w:tcPr>
            <w:tcW w:w="350" w:type="pct"/>
            <w:tcBorders>
              <w:top w:val="single" w:sz="8" w:space="0" w:color="000000"/>
              <w:left w:val="none" w:sz="0" w:space="0" w:color="000000"/>
              <w:bottom w:val="single" w:sz="8"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i w:val="0"/>
                <w:color w:val="000000"/>
                <w:spacing w:val="0"/>
                <w:sz w:val="16"/>
                <w:u w:val="none"/>
              </w:rPr>
            </w:pPr>
            <w:r>
              <w:rPr>
                <w:rFonts w:ascii="Calibri" w:eastAsia="Calibri" w:hAnsi="Calibri" w:cs="Calibri"/>
                <w:b/>
                <w:i w:val="0"/>
                <w:color w:val="000000"/>
                <w:spacing w:val="0"/>
                <w:sz w:val="16"/>
                <w:u w:val="none"/>
              </w:rPr>
              <w:t>783 297</w:t>
            </w:r>
          </w:p>
        </w:tc>
        <w:tc>
          <w:tcPr>
            <w:tcW w:w="350" w:type="pct"/>
            <w:tcBorders>
              <w:top w:val="single" w:sz="8" w:space="0" w:color="000000"/>
              <w:left w:val="none" w:sz="0" w:space="0" w:color="000000"/>
              <w:bottom w:val="single" w:sz="8"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i w:val="0"/>
                <w:color w:val="000000"/>
                <w:spacing w:val="0"/>
                <w:sz w:val="16"/>
                <w:u w:val="none"/>
              </w:rPr>
            </w:pPr>
            <w:r>
              <w:rPr>
                <w:rFonts w:ascii="Calibri" w:eastAsia="Calibri" w:hAnsi="Calibri" w:cs="Calibri"/>
                <w:b/>
                <w:i w:val="0"/>
                <w:color w:val="000000"/>
                <w:spacing w:val="0"/>
                <w:sz w:val="16"/>
                <w:u w:val="none"/>
              </w:rPr>
              <w:t>791 000</w:t>
            </w:r>
          </w:p>
        </w:tc>
        <w:tc>
          <w:tcPr>
            <w:tcW w:w="350" w:type="pct"/>
            <w:tcBorders>
              <w:top w:val="single" w:sz="8" w:space="0" w:color="000000"/>
              <w:left w:val="none" w:sz="0" w:space="0" w:color="000000"/>
              <w:bottom w:val="single" w:sz="8"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i w:val="0"/>
                <w:color w:val="000000"/>
                <w:spacing w:val="0"/>
                <w:sz w:val="16"/>
                <w:u w:val="none"/>
              </w:rPr>
            </w:pPr>
            <w:r>
              <w:rPr>
                <w:rFonts w:ascii="Calibri" w:eastAsia="Calibri" w:hAnsi="Calibri" w:cs="Calibri"/>
                <w:b/>
                <w:i w:val="0"/>
                <w:color w:val="000000"/>
                <w:spacing w:val="0"/>
                <w:sz w:val="16"/>
                <w:u w:val="none"/>
              </w:rPr>
              <w:t>0</w:t>
            </w:r>
          </w:p>
        </w:tc>
        <w:tc>
          <w:tcPr>
            <w:tcW w:w="350" w:type="pct"/>
            <w:tcBorders>
              <w:top w:val="single" w:sz="8" w:space="0" w:color="000000"/>
              <w:left w:val="none" w:sz="0" w:space="0" w:color="000000"/>
              <w:bottom w:val="single" w:sz="8"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i w:val="0"/>
                <w:color w:val="000000"/>
                <w:spacing w:val="0"/>
                <w:sz w:val="16"/>
                <w:u w:val="none"/>
              </w:rPr>
            </w:pPr>
            <w:r>
              <w:rPr>
                <w:rFonts w:ascii="Calibri" w:eastAsia="Calibri" w:hAnsi="Calibri" w:cs="Calibri"/>
                <w:b/>
                <w:i w:val="0"/>
                <w:color w:val="000000"/>
                <w:spacing w:val="0"/>
                <w:sz w:val="16"/>
                <w:u w:val="none"/>
              </w:rPr>
              <w:t>791 000</w:t>
            </w:r>
          </w:p>
        </w:tc>
      </w:tr>
      <w:tr>
        <w:tblPrEx>
          <w:tblW w:w="5200" w:type="pct"/>
        </w:tblPrEx>
        <w:tc>
          <w:tcPr>
            <w:tcW w:w="100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left"/>
              <w:rPr>
                <w:rFonts w:ascii="Calibri" w:eastAsia="Calibri" w:hAnsi="Calibri" w:cs="Calibri"/>
                <w:b w:val="0"/>
                <w:i w:val="0"/>
                <w:color w:val="000000"/>
                <w:spacing w:val="0"/>
                <w:sz w:val="18"/>
                <w:u w:val="none"/>
              </w:rPr>
            </w:pP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p>
        </w:tc>
      </w:tr>
      <w:tr>
        <w:tblPrEx>
          <w:tblW w:w="5200" w:type="pct"/>
        </w:tblPrEx>
        <w:tc>
          <w:tcPr>
            <w:tcW w:w="100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left"/>
              <w:rPr>
                <w:rFonts w:ascii="Calibri" w:eastAsia="Calibri" w:hAnsi="Calibri" w:cs="Calibri"/>
                <w:b/>
                <w:i w:val="0"/>
                <w:color w:val="000000"/>
                <w:spacing w:val="0"/>
                <w:sz w:val="16"/>
                <w:u w:val="none"/>
              </w:rPr>
            </w:pPr>
            <w:r>
              <w:rPr>
                <w:rFonts w:ascii="Calibri" w:eastAsia="Calibri" w:hAnsi="Calibri" w:cs="Calibri"/>
                <w:b/>
                <w:i w:val="0"/>
                <w:color w:val="000000"/>
                <w:spacing w:val="0"/>
                <w:sz w:val="16"/>
                <w:u w:val="none"/>
              </w:rPr>
              <w:t>Eiendom</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i w:val="0"/>
                <w:color w:val="000000"/>
                <w:spacing w:val="0"/>
                <w:sz w:val="16"/>
                <w:u w:val="none"/>
              </w:rPr>
            </w:pP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i w:val="0"/>
                <w:color w:val="000000"/>
                <w:spacing w:val="0"/>
                <w:sz w:val="16"/>
                <w:u w:val="none"/>
              </w:rPr>
            </w:pP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i w:val="0"/>
                <w:color w:val="000000"/>
                <w:spacing w:val="0"/>
                <w:sz w:val="16"/>
                <w:u w:val="none"/>
              </w:rPr>
            </w:pP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i w:val="0"/>
                <w:color w:val="000000"/>
                <w:spacing w:val="0"/>
                <w:sz w:val="16"/>
                <w:u w:val="none"/>
              </w:rPr>
            </w:pP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i w:val="0"/>
                <w:color w:val="000000"/>
                <w:spacing w:val="0"/>
                <w:sz w:val="16"/>
                <w:u w:val="none"/>
              </w:rPr>
            </w:pP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i w:val="0"/>
                <w:color w:val="000000"/>
                <w:spacing w:val="0"/>
                <w:sz w:val="16"/>
                <w:u w:val="none"/>
              </w:rPr>
            </w:pP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i w:val="0"/>
                <w:color w:val="000000"/>
                <w:spacing w:val="0"/>
                <w:sz w:val="16"/>
                <w:u w:val="none"/>
              </w:rPr>
            </w:pP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i w:val="0"/>
                <w:color w:val="000000"/>
                <w:spacing w:val="0"/>
                <w:sz w:val="16"/>
                <w:u w:val="none"/>
              </w:rPr>
            </w:pP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i w:val="0"/>
                <w:color w:val="000000"/>
                <w:spacing w:val="0"/>
                <w:sz w:val="16"/>
                <w:u w:val="none"/>
              </w:rPr>
            </w:pP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i w:val="0"/>
                <w:color w:val="000000"/>
                <w:spacing w:val="0"/>
                <w:sz w:val="16"/>
                <w:u w:val="none"/>
              </w:rPr>
            </w:pP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i w:val="0"/>
                <w:color w:val="000000"/>
                <w:spacing w:val="0"/>
                <w:sz w:val="16"/>
                <w:u w:val="none"/>
              </w:rPr>
            </w:pP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i w:val="0"/>
                <w:color w:val="000000"/>
                <w:spacing w:val="0"/>
                <w:sz w:val="16"/>
                <w:u w:val="none"/>
              </w:rPr>
            </w:pPr>
          </w:p>
        </w:tc>
      </w:tr>
      <w:tr>
        <w:tblPrEx>
          <w:tblW w:w="5200" w:type="pct"/>
        </w:tblPrEx>
        <w:tc>
          <w:tcPr>
            <w:tcW w:w="100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lef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Skolebygg</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90 968</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0</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90 968</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132 000</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60 000</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192 000</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119 000</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20 000</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139 000</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138 000</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0</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138 000</w:t>
            </w:r>
          </w:p>
        </w:tc>
      </w:tr>
      <w:tr>
        <w:tblPrEx>
          <w:tblW w:w="5200" w:type="pct"/>
        </w:tblPrEx>
        <w:tc>
          <w:tcPr>
            <w:tcW w:w="100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lef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Infrastruktur</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56 700</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0</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56 700</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35 000</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0</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35 000</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18 500</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0</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18 500</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18 500</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0</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18 500</w:t>
            </w:r>
          </w:p>
        </w:tc>
      </w:tr>
      <w:tr>
        <w:tblPrEx>
          <w:tblW w:w="5200" w:type="pct"/>
        </w:tblPrEx>
        <w:tc>
          <w:tcPr>
            <w:tcW w:w="100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lef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Tannhelse</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30 000</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0</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30 000</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70 000</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0</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70 000</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70 000</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0</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70 000</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60 000</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0</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60 000</w:t>
            </w:r>
          </w:p>
        </w:tc>
      </w:tr>
      <w:tr>
        <w:tblPrEx>
          <w:tblW w:w="5200" w:type="pct"/>
        </w:tblPrEx>
        <w:tc>
          <w:tcPr>
            <w:tcW w:w="1000" w:type="pct"/>
            <w:tcBorders>
              <w:top w:val="single" w:sz="8" w:space="0" w:color="000000"/>
              <w:left w:val="none" w:sz="0" w:space="0" w:color="000000"/>
              <w:bottom w:val="single" w:sz="8"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left"/>
              <w:rPr>
                <w:rFonts w:ascii="Calibri" w:eastAsia="Calibri" w:hAnsi="Calibri" w:cs="Calibri"/>
                <w:b/>
                <w:i w:val="0"/>
                <w:color w:val="000000"/>
                <w:spacing w:val="0"/>
                <w:sz w:val="16"/>
                <w:u w:val="none"/>
              </w:rPr>
            </w:pPr>
            <w:r>
              <w:rPr>
                <w:rFonts w:ascii="Calibri" w:eastAsia="Calibri" w:hAnsi="Calibri" w:cs="Calibri"/>
                <w:b/>
                <w:i w:val="0"/>
                <w:color w:val="000000"/>
                <w:spacing w:val="0"/>
                <w:sz w:val="16"/>
                <w:u w:val="none"/>
              </w:rPr>
              <w:t>Sum Eiendom</w:t>
            </w:r>
          </w:p>
        </w:tc>
        <w:tc>
          <w:tcPr>
            <w:tcW w:w="350" w:type="pct"/>
            <w:tcBorders>
              <w:top w:val="single" w:sz="8" w:space="0" w:color="000000"/>
              <w:left w:val="none" w:sz="0" w:space="0" w:color="000000"/>
              <w:bottom w:val="single" w:sz="8"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i w:val="0"/>
                <w:color w:val="000000"/>
                <w:spacing w:val="0"/>
                <w:sz w:val="16"/>
                <w:u w:val="none"/>
              </w:rPr>
            </w:pPr>
            <w:r>
              <w:rPr>
                <w:rFonts w:ascii="Calibri" w:eastAsia="Calibri" w:hAnsi="Calibri" w:cs="Calibri"/>
                <w:b/>
                <w:i w:val="0"/>
                <w:color w:val="000000"/>
                <w:spacing w:val="0"/>
                <w:sz w:val="16"/>
                <w:u w:val="none"/>
              </w:rPr>
              <w:t>177 668</w:t>
            </w:r>
          </w:p>
        </w:tc>
        <w:tc>
          <w:tcPr>
            <w:tcW w:w="350" w:type="pct"/>
            <w:tcBorders>
              <w:top w:val="single" w:sz="8" w:space="0" w:color="000000"/>
              <w:left w:val="none" w:sz="0" w:space="0" w:color="000000"/>
              <w:bottom w:val="single" w:sz="8"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i w:val="0"/>
                <w:color w:val="000000"/>
                <w:spacing w:val="0"/>
                <w:sz w:val="16"/>
                <w:u w:val="none"/>
              </w:rPr>
            </w:pPr>
            <w:r>
              <w:rPr>
                <w:rFonts w:ascii="Calibri" w:eastAsia="Calibri" w:hAnsi="Calibri" w:cs="Calibri"/>
                <w:b/>
                <w:i w:val="0"/>
                <w:color w:val="000000"/>
                <w:spacing w:val="0"/>
                <w:sz w:val="16"/>
                <w:u w:val="none"/>
              </w:rPr>
              <w:t>0</w:t>
            </w:r>
          </w:p>
        </w:tc>
        <w:tc>
          <w:tcPr>
            <w:tcW w:w="350" w:type="pct"/>
            <w:tcBorders>
              <w:top w:val="single" w:sz="8" w:space="0" w:color="000000"/>
              <w:left w:val="none" w:sz="0" w:space="0" w:color="000000"/>
              <w:bottom w:val="single" w:sz="8"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i w:val="0"/>
                <w:color w:val="000000"/>
                <w:spacing w:val="0"/>
                <w:sz w:val="16"/>
                <w:u w:val="none"/>
              </w:rPr>
            </w:pPr>
            <w:r>
              <w:rPr>
                <w:rFonts w:ascii="Calibri" w:eastAsia="Calibri" w:hAnsi="Calibri" w:cs="Calibri"/>
                <w:b/>
                <w:i w:val="0"/>
                <w:color w:val="000000"/>
                <w:spacing w:val="0"/>
                <w:sz w:val="16"/>
                <w:u w:val="none"/>
              </w:rPr>
              <w:t>177 668</w:t>
            </w:r>
          </w:p>
        </w:tc>
        <w:tc>
          <w:tcPr>
            <w:tcW w:w="350" w:type="pct"/>
            <w:tcBorders>
              <w:top w:val="single" w:sz="8" w:space="0" w:color="000000"/>
              <w:left w:val="none" w:sz="0" w:space="0" w:color="000000"/>
              <w:bottom w:val="single" w:sz="8"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i w:val="0"/>
                <w:color w:val="000000"/>
                <w:spacing w:val="0"/>
                <w:sz w:val="16"/>
                <w:u w:val="none"/>
              </w:rPr>
            </w:pPr>
            <w:r>
              <w:rPr>
                <w:rFonts w:ascii="Calibri" w:eastAsia="Calibri" w:hAnsi="Calibri" w:cs="Calibri"/>
                <w:b/>
                <w:i w:val="0"/>
                <w:color w:val="000000"/>
                <w:spacing w:val="0"/>
                <w:sz w:val="16"/>
                <w:u w:val="none"/>
              </w:rPr>
              <w:t>237 000</w:t>
            </w:r>
          </w:p>
        </w:tc>
        <w:tc>
          <w:tcPr>
            <w:tcW w:w="350" w:type="pct"/>
            <w:tcBorders>
              <w:top w:val="single" w:sz="8" w:space="0" w:color="000000"/>
              <w:left w:val="none" w:sz="0" w:space="0" w:color="000000"/>
              <w:bottom w:val="single" w:sz="8"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i w:val="0"/>
                <w:color w:val="000000"/>
                <w:spacing w:val="0"/>
                <w:sz w:val="16"/>
                <w:u w:val="none"/>
              </w:rPr>
            </w:pPr>
            <w:r>
              <w:rPr>
                <w:rFonts w:ascii="Calibri" w:eastAsia="Calibri" w:hAnsi="Calibri" w:cs="Calibri"/>
                <w:b/>
                <w:i w:val="0"/>
                <w:color w:val="000000"/>
                <w:spacing w:val="0"/>
                <w:sz w:val="16"/>
                <w:u w:val="none"/>
              </w:rPr>
              <w:t>60 000</w:t>
            </w:r>
          </w:p>
        </w:tc>
        <w:tc>
          <w:tcPr>
            <w:tcW w:w="350" w:type="pct"/>
            <w:tcBorders>
              <w:top w:val="single" w:sz="8" w:space="0" w:color="000000"/>
              <w:left w:val="none" w:sz="0" w:space="0" w:color="000000"/>
              <w:bottom w:val="single" w:sz="8"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i w:val="0"/>
                <w:color w:val="000000"/>
                <w:spacing w:val="0"/>
                <w:sz w:val="16"/>
                <w:u w:val="none"/>
              </w:rPr>
            </w:pPr>
            <w:r>
              <w:rPr>
                <w:rFonts w:ascii="Calibri" w:eastAsia="Calibri" w:hAnsi="Calibri" w:cs="Calibri"/>
                <w:b/>
                <w:i w:val="0"/>
                <w:color w:val="000000"/>
                <w:spacing w:val="0"/>
                <w:sz w:val="16"/>
                <w:u w:val="none"/>
              </w:rPr>
              <w:t>297 000</w:t>
            </w:r>
          </w:p>
        </w:tc>
        <w:tc>
          <w:tcPr>
            <w:tcW w:w="350" w:type="pct"/>
            <w:tcBorders>
              <w:top w:val="single" w:sz="8" w:space="0" w:color="000000"/>
              <w:left w:val="none" w:sz="0" w:space="0" w:color="000000"/>
              <w:bottom w:val="single" w:sz="8"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i w:val="0"/>
                <w:color w:val="000000"/>
                <w:spacing w:val="0"/>
                <w:sz w:val="16"/>
                <w:u w:val="none"/>
              </w:rPr>
            </w:pPr>
            <w:r>
              <w:rPr>
                <w:rFonts w:ascii="Calibri" w:eastAsia="Calibri" w:hAnsi="Calibri" w:cs="Calibri"/>
                <w:b/>
                <w:i w:val="0"/>
                <w:color w:val="000000"/>
                <w:spacing w:val="0"/>
                <w:sz w:val="16"/>
                <w:u w:val="none"/>
              </w:rPr>
              <w:t>207 500</w:t>
            </w:r>
          </w:p>
        </w:tc>
        <w:tc>
          <w:tcPr>
            <w:tcW w:w="350" w:type="pct"/>
            <w:tcBorders>
              <w:top w:val="single" w:sz="8" w:space="0" w:color="000000"/>
              <w:left w:val="none" w:sz="0" w:space="0" w:color="000000"/>
              <w:bottom w:val="single" w:sz="8"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i w:val="0"/>
                <w:color w:val="000000"/>
                <w:spacing w:val="0"/>
                <w:sz w:val="16"/>
                <w:u w:val="none"/>
              </w:rPr>
            </w:pPr>
            <w:r>
              <w:rPr>
                <w:rFonts w:ascii="Calibri" w:eastAsia="Calibri" w:hAnsi="Calibri" w:cs="Calibri"/>
                <w:b/>
                <w:i w:val="0"/>
                <w:color w:val="000000"/>
                <w:spacing w:val="0"/>
                <w:sz w:val="16"/>
                <w:u w:val="none"/>
              </w:rPr>
              <w:t>20 000</w:t>
            </w:r>
          </w:p>
        </w:tc>
        <w:tc>
          <w:tcPr>
            <w:tcW w:w="350" w:type="pct"/>
            <w:tcBorders>
              <w:top w:val="single" w:sz="8" w:space="0" w:color="000000"/>
              <w:left w:val="none" w:sz="0" w:space="0" w:color="000000"/>
              <w:bottom w:val="single" w:sz="8"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i w:val="0"/>
                <w:color w:val="000000"/>
                <w:spacing w:val="0"/>
                <w:sz w:val="16"/>
                <w:u w:val="none"/>
              </w:rPr>
            </w:pPr>
            <w:r>
              <w:rPr>
                <w:rFonts w:ascii="Calibri" w:eastAsia="Calibri" w:hAnsi="Calibri" w:cs="Calibri"/>
                <w:b/>
                <w:i w:val="0"/>
                <w:color w:val="000000"/>
                <w:spacing w:val="0"/>
                <w:sz w:val="16"/>
                <w:u w:val="none"/>
              </w:rPr>
              <w:t>227 500</w:t>
            </w:r>
          </w:p>
        </w:tc>
        <w:tc>
          <w:tcPr>
            <w:tcW w:w="350" w:type="pct"/>
            <w:tcBorders>
              <w:top w:val="single" w:sz="8" w:space="0" w:color="000000"/>
              <w:left w:val="none" w:sz="0" w:space="0" w:color="000000"/>
              <w:bottom w:val="single" w:sz="8"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i w:val="0"/>
                <w:color w:val="000000"/>
                <w:spacing w:val="0"/>
                <w:sz w:val="16"/>
                <w:u w:val="none"/>
              </w:rPr>
            </w:pPr>
            <w:r>
              <w:rPr>
                <w:rFonts w:ascii="Calibri" w:eastAsia="Calibri" w:hAnsi="Calibri" w:cs="Calibri"/>
                <w:b/>
                <w:i w:val="0"/>
                <w:color w:val="000000"/>
                <w:spacing w:val="0"/>
                <w:sz w:val="16"/>
                <w:u w:val="none"/>
              </w:rPr>
              <w:t>216 500</w:t>
            </w:r>
          </w:p>
        </w:tc>
        <w:tc>
          <w:tcPr>
            <w:tcW w:w="350" w:type="pct"/>
            <w:tcBorders>
              <w:top w:val="single" w:sz="8" w:space="0" w:color="000000"/>
              <w:left w:val="none" w:sz="0" w:space="0" w:color="000000"/>
              <w:bottom w:val="single" w:sz="8"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i w:val="0"/>
                <w:color w:val="000000"/>
                <w:spacing w:val="0"/>
                <w:sz w:val="16"/>
                <w:u w:val="none"/>
              </w:rPr>
            </w:pPr>
            <w:r>
              <w:rPr>
                <w:rFonts w:ascii="Calibri" w:eastAsia="Calibri" w:hAnsi="Calibri" w:cs="Calibri"/>
                <w:b/>
                <w:i w:val="0"/>
                <w:color w:val="000000"/>
                <w:spacing w:val="0"/>
                <w:sz w:val="16"/>
                <w:u w:val="none"/>
              </w:rPr>
              <w:t>0</w:t>
            </w:r>
          </w:p>
        </w:tc>
        <w:tc>
          <w:tcPr>
            <w:tcW w:w="350" w:type="pct"/>
            <w:tcBorders>
              <w:top w:val="single" w:sz="8" w:space="0" w:color="000000"/>
              <w:left w:val="none" w:sz="0" w:space="0" w:color="000000"/>
              <w:bottom w:val="single" w:sz="8"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i w:val="0"/>
                <w:color w:val="000000"/>
                <w:spacing w:val="0"/>
                <w:sz w:val="16"/>
                <w:u w:val="none"/>
              </w:rPr>
            </w:pPr>
            <w:r>
              <w:rPr>
                <w:rFonts w:ascii="Calibri" w:eastAsia="Calibri" w:hAnsi="Calibri" w:cs="Calibri"/>
                <w:b/>
                <w:i w:val="0"/>
                <w:color w:val="000000"/>
                <w:spacing w:val="0"/>
                <w:sz w:val="16"/>
                <w:u w:val="none"/>
              </w:rPr>
              <w:t>216 500</w:t>
            </w:r>
          </w:p>
        </w:tc>
      </w:tr>
      <w:tr>
        <w:tblPrEx>
          <w:tblW w:w="5200" w:type="pct"/>
        </w:tblPrEx>
        <w:tc>
          <w:tcPr>
            <w:tcW w:w="100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left"/>
              <w:rPr>
                <w:rFonts w:ascii="Calibri" w:eastAsia="Calibri" w:hAnsi="Calibri" w:cs="Calibri"/>
                <w:b w:val="0"/>
                <w:i w:val="0"/>
                <w:color w:val="000000"/>
                <w:spacing w:val="0"/>
                <w:sz w:val="18"/>
                <w:u w:val="none"/>
              </w:rPr>
            </w:pP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p>
        </w:tc>
      </w:tr>
      <w:tr>
        <w:tblPrEx>
          <w:tblW w:w="5200" w:type="pct"/>
        </w:tblPrEx>
        <w:tc>
          <w:tcPr>
            <w:tcW w:w="100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left"/>
              <w:rPr>
                <w:rFonts w:ascii="Calibri" w:eastAsia="Calibri" w:hAnsi="Calibri" w:cs="Calibri"/>
                <w:b/>
                <w:i w:val="0"/>
                <w:color w:val="000000"/>
                <w:spacing w:val="0"/>
                <w:sz w:val="16"/>
                <w:u w:val="none"/>
              </w:rPr>
            </w:pPr>
            <w:r>
              <w:rPr>
                <w:rFonts w:ascii="Calibri" w:eastAsia="Calibri" w:hAnsi="Calibri" w:cs="Calibri"/>
                <w:b/>
                <w:i w:val="0"/>
                <w:color w:val="000000"/>
                <w:spacing w:val="0"/>
                <w:sz w:val="16"/>
                <w:u w:val="none"/>
              </w:rPr>
              <w:t>Utstyr- og utviklingsinvesteringer</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i w:val="0"/>
                <w:color w:val="000000"/>
                <w:spacing w:val="0"/>
                <w:sz w:val="16"/>
                <w:u w:val="none"/>
              </w:rPr>
            </w:pP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i w:val="0"/>
                <w:color w:val="000000"/>
                <w:spacing w:val="0"/>
                <w:sz w:val="16"/>
                <w:u w:val="none"/>
              </w:rPr>
            </w:pP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i w:val="0"/>
                <w:color w:val="000000"/>
                <w:spacing w:val="0"/>
                <w:sz w:val="16"/>
                <w:u w:val="none"/>
              </w:rPr>
            </w:pP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i w:val="0"/>
                <w:color w:val="000000"/>
                <w:spacing w:val="0"/>
                <w:sz w:val="16"/>
                <w:u w:val="none"/>
              </w:rPr>
            </w:pP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i w:val="0"/>
                <w:color w:val="000000"/>
                <w:spacing w:val="0"/>
                <w:sz w:val="16"/>
                <w:u w:val="none"/>
              </w:rPr>
            </w:pP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i w:val="0"/>
                <w:color w:val="000000"/>
                <w:spacing w:val="0"/>
                <w:sz w:val="16"/>
                <w:u w:val="none"/>
              </w:rPr>
            </w:pP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i w:val="0"/>
                <w:color w:val="000000"/>
                <w:spacing w:val="0"/>
                <w:sz w:val="16"/>
                <w:u w:val="none"/>
              </w:rPr>
            </w:pP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i w:val="0"/>
                <w:color w:val="000000"/>
                <w:spacing w:val="0"/>
                <w:sz w:val="16"/>
                <w:u w:val="none"/>
              </w:rPr>
            </w:pP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i w:val="0"/>
                <w:color w:val="000000"/>
                <w:spacing w:val="0"/>
                <w:sz w:val="16"/>
                <w:u w:val="none"/>
              </w:rPr>
            </w:pP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i w:val="0"/>
                <w:color w:val="000000"/>
                <w:spacing w:val="0"/>
                <w:sz w:val="16"/>
                <w:u w:val="none"/>
              </w:rPr>
            </w:pP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i w:val="0"/>
                <w:color w:val="000000"/>
                <w:spacing w:val="0"/>
                <w:sz w:val="16"/>
                <w:u w:val="none"/>
              </w:rPr>
            </w:pP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i w:val="0"/>
                <w:color w:val="000000"/>
                <w:spacing w:val="0"/>
                <w:sz w:val="16"/>
                <w:u w:val="none"/>
              </w:rPr>
            </w:pPr>
          </w:p>
        </w:tc>
      </w:tr>
      <w:tr>
        <w:tblPrEx>
          <w:tblW w:w="5200" w:type="pct"/>
        </w:tblPrEx>
        <w:tc>
          <w:tcPr>
            <w:tcW w:w="100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lef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Utstyr- og utviklingsinvesteringer</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3 000</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0</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3 000</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3 000</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0</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3 000</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3 000</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0</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3 000</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3 000</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0</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3 000</w:t>
            </w:r>
          </w:p>
        </w:tc>
      </w:tr>
      <w:tr>
        <w:tblPrEx>
          <w:tblW w:w="5200" w:type="pct"/>
        </w:tblPrEx>
        <w:tc>
          <w:tcPr>
            <w:tcW w:w="1000" w:type="pct"/>
            <w:tcBorders>
              <w:top w:val="single" w:sz="8" w:space="0" w:color="000000"/>
              <w:left w:val="none" w:sz="0" w:space="0" w:color="000000"/>
              <w:bottom w:val="single" w:sz="8"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left"/>
              <w:rPr>
                <w:rFonts w:ascii="Calibri" w:eastAsia="Calibri" w:hAnsi="Calibri" w:cs="Calibri"/>
                <w:b/>
                <w:i w:val="0"/>
                <w:color w:val="000000"/>
                <w:spacing w:val="0"/>
                <w:sz w:val="16"/>
                <w:u w:val="none"/>
              </w:rPr>
            </w:pPr>
            <w:r>
              <w:rPr>
                <w:rFonts w:ascii="Calibri" w:eastAsia="Calibri" w:hAnsi="Calibri" w:cs="Calibri"/>
                <w:b/>
                <w:i w:val="0"/>
                <w:color w:val="000000"/>
                <w:spacing w:val="0"/>
                <w:sz w:val="16"/>
                <w:u w:val="none"/>
              </w:rPr>
              <w:t>Sum Utstyr- og utviklingsinvesteringer</w:t>
            </w:r>
          </w:p>
        </w:tc>
        <w:tc>
          <w:tcPr>
            <w:tcW w:w="350" w:type="pct"/>
            <w:tcBorders>
              <w:top w:val="single" w:sz="8" w:space="0" w:color="000000"/>
              <w:left w:val="none" w:sz="0" w:space="0" w:color="000000"/>
              <w:bottom w:val="single" w:sz="8"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i w:val="0"/>
                <w:color w:val="000000"/>
                <w:spacing w:val="0"/>
                <w:sz w:val="16"/>
                <w:u w:val="none"/>
              </w:rPr>
            </w:pPr>
            <w:r>
              <w:rPr>
                <w:rFonts w:ascii="Calibri" w:eastAsia="Calibri" w:hAnsi="Calibri" w:cs="Calibri"/>
                <w:b/>
                <w:i w:val="0"/>
                <w:color w:val="000000"/>
                <w:spacing w:val="0"/>
                <w:sz w:val="16"/>
                <w:u w:val="none"/>
              </w:rPr>
              <w:t>3 000</w:t>
            </w:r>
          </w:p>
        </w:tc>
        <w:tc>
          <w:tcPr>
            <w:tcW w:w="350" w:type="pct"/>
            <w:tcBorders>
              <w:top w:val="single" w:sz="8" w:space="0" w:color="000000"/>
              <w:left w:val="none" w:sz="0" w:space="0" w:color="000000"/>
              <w:bottom w:val="single" w:sz="8"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i w:val="0"/>
                <w:color w:val="000000"/>
                <w:spacing w:val="0"/>
                <w:sz w:val="16"/>
                <w:u w:val="none"/>
              </w:rPr>
            </w:pPr>
            <w:r>
              <w:rPr>
                <w:rFonts w:ascii="Calibri" w:eastAsia="Calibri" w:hAnsi="Calibri" w:cs="Calibri"/>
                <w:b/>
                <w:i w:val="0"/>
                <w:color w:val="000000"/>
                <w:spacing w:val="0"/>
                <w:sz w:val="16"/>
                <w:u w:val="none"/>
              </w:rPr>
              <w:t>0</w:t>
            </w:r>
          </w:p>
        </w:tc>
        <w:tc>
          <w:tcPr>
            <w:tcW w:w="350" w:type="pct"/>
            <w:tcBorders>
              <w:top w:val="single" w:sz="8" w:space="0" w:color="000000"/>
              <w:left w:val="none" w:sz="0" w:space="0" w:color="000000"/>
              <w:bottom w:val="single" w:sz="8"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i w:val="0"/>
                <w:color w:val="000000"/>
                <w:spacing w:val="0"/>
                <w:sz w:val="16"/>
                <w:u w:val="none"/>
              </w:rPr>
            </w:pPr>
            <w:r>
              <w:rPr>
                <w:rFonts w:ascii="Calibri" w:eastAsia="Calibri" w:hAnsi="Calibri" w:cs="Calibri"/>
                <w:b/>
                <w:i w:val="0"/>
                <w:color w:val="000000"/>
                <w:spacing w:val="0"/>
                <w:sz w:val="16"/>
                <w:u w:val="none"/>
              </w:rPr>
              <w:t>3 000</w:t>
            </w:r>
          </w:p>
        </w:tc>
        <w:tc>
          <w:tcPr>
            <w:tcW w:w="350" w:type="pct"/>
            <w:tcBorders>
              <w:top w:val="single" w:sz="8" w:space="0" w:color="000000"/>
              <w:left w:val="none" w:sz="0" w:space="0" w:color="000000"/>
              <w:bottom w:val="single" w:sz="8"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i w:val="0"/>
                <w:color w:val="000000"/>
                <w:spacing w:val="0"/>
                <w:sz w:val="16"/>
                <w:u w:val="none"/>
              </w:rPr>
            </w:pPr>
            <w:r>
              <w:rPr>
                <w:rFonts w:ascii="Calibri" w:eastAsia="Calibri" w:hAnsi="Calibri" w:cs="Calibri"/>
                <w:b/>
                <w:i w:val="0"/>
                <w:color w:val="000000"/>
                <w:spacing w:val="0"/>
                <w:sz w:val="16"/>
                <w:u w:val="none"/>
              </w:rPr>
              <w:t>3 000</w:t>
            </w:r>
          </w:p>
        </w:tc>
        <w:tc>
          <w:tcPr>
            <w:tcW w:w="350" w:type="pct"/>
            <w:tcBorders>
              <w:top w:val="single" w:sz="8" w:space="0" w:color="000000"/>
              <w:left w:val="none" w:sz="0" w:space="0" w:color="000000"/>
              <w:bottom w:val="single" w:sz="8"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i w:val="0"/>
                <w:color w:val="000000"/>
                <w:spacing w:val="0"/>
                <w:sz w:val="16"/>
                <w:u w:val="none"/>
              </w:rPr>
            </w:pPr>
            <w:r>
              <w:rPr>
                <w:rFonts w:ascii="Calibri" w:eastAsia="Calibri" w:hAnsi="Calibri" w:cs="Calibri"/>
                <w:b/>
                <w:i w:val="0"/>
                <w:color w:val="000000"/>
                <w:spacing w:val="0"/>
                <w:sz w:val="16"/>
                <w:u w:val="none"/>
              </w:rPr>
              <w:t>0</w:t>
            </w:r>
          </w:p>
        </w:tc>
        <w:tc>
          <w:tcPr>
            <w:tcW w:w="350" w:type="pct"/>
            <w:tcBorders>
              <w:top w:val="single" w:sz="8" w:space="0" w:color="000000"/>
              <w:left w:val="none" w:sz="0" w:space="0" w:color="000000"/>
              <w:bottom w:val="single" w:sz="8"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i w:val="0"/>
                <w:color w:val="000000"/>
                <w:spacing w:val="0"/>
                <w:sz w:val="16"/>
                <w:u w:val="none"/>
              </w:rPr>
            </w:pPr>
            <w:r>
              <w:rPr>
                <w:rFonts w:ascii="Calibri" w:eastAsia="Calibri" w:hAnsi="Calibri" w:cs="Calibri"/>
                <w:b/>
                <w:i w:val="0"/>
                <w:color w:val="000000"/>
                <w:spacing w:val="0"/>
                <w:sz w:val="16"/>
                <w:u w:val="none"/>
              </w:rPr>
              <w:t>3 000</w:t>
            </w:r>
          </w:p>
        </w:tc>
        <w:tc>
          <w:tcPr>
            <w:tcW w:w="350" w:type="pct"/>
            <w:tcBorders>
              <w:top w:val="single" w:sz="8" w:space="0" w:color="000000"/>
              <w:left w:val="none" w:sz="0" w:space="0" w:color="000000"/>
              <w:bottom w:val="single" w:sz="8"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i w:val="0"/>
                <w:color w:val="000000"/>
                <w:spacing w:val="0"/>
                <w:sz w:val="16"/>
                <w:u w:val="none"/>
              </w:rPr>
            </w:pPr>
            <w:r>
              <w:rPr>
                <w:rFonts w:ascii="Calibri" w:eastAsia="Calibri" w:hAnsi="Calibri" w:cs="Calibri"/>
                <w:b/>
                <w:i w:val="0"/>
                <w:color w:val="000000"/>
                <w:spacing w:val="0"/>
                <w:sz w:val="16"/>
                <w:u w:val="none"/>
              </w:rPr>
              <w:t>3 000</w:t>
            </w:r>
          </w:p>
        </w:tc>
        <w:tc>
          <w:tcPr>
            <w:tcW w:w="350" w:type="pct"/>
            <w:tcBorders>
              <w:top w:val="single" w:sz="8" w:space="0" w:color="000000"/>
              <w:left w:val="none" w:sz="0" w:space="0" w:color="000000"/>
              <w:bottom w:val="single" w:sz="8"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i w:val="0"/>
                <w:color w:val="000000"/>
                <w:spacing w:val="0"/>
                <w:sz w:val="16"/>
                <w:u w:val="none"/>
              </w:rPr>
            </w:pPr>
            <w:r>
              <w:rPr>
                <w:rFonts w:ascii="Calibri" w:eastAsia="Calibri" w:hAnsi="Calibri" w:cs="Calibri"/>
                <w:b/>
                <w:i w:val="0"/>
                <w:color w:val="000000"/>
                <w:spacing w:val="0"/>
                <w:sz w:val="16"/>
                <w:u w:val="none"/>
              </w:rPr>
              <w:t>0</w:t>
            </w:r>
          </w:p>
        </w:tc>
        <w:tc>
          <w:tcPr>
            <w:tcW w:w="350" w:type="pct"/>
            <w:tcBorders>
              <w:top w:val="single" w:sz="8" w:space="0" w:color="000000"/>
              <w:left w:val="none" w:sz="0" w:space="0" w:color="000000"/>
              <w:bottom w:val="single" w:sz="8"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i w:val="0"/>
                <w:color w:val="000000"/>
                <w:spacing w:val="0"/>
                <w:sz w:val="16"/>
                <w:u w:val="none"/>
              </w:rPr>
            </w:pPr>
            <w:r>
              <w:rPr>
                <w:rFonts w:ascii="Calibri" w:eastAsia="Calibri" w:hAnsi="Calibri" w:cs="Calibri"/>
                <w:b/>
                <w:i w:val="0"/>
                <w:color w:val="000000"/>
                <w:spacing w:val="0"/>
                <w:sz w:val="16"/>
                <w:u w:val="none"/>
              </w:rPr>
              <w:t>3 000</w:t>
            </w:r>
          </w:p>
        </w:tc>
        <w:tc>
          <w:tcPr>
            <w:tcW w:w="350" w:type="pct"/>
            <w:tcBorders>
              <w:top w:val="single" w:sz="8" w:space="0" w:color="000000"/>
              <w:left w:val="none" w:sz="0" w:space="0" w:color="000000"/>
              <w:bottom w:val="single" w:sz="8"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i w:val="0"/>
                <w:color w:val="000000"/>
                <w:spacing w:val="0"/>
                <w:sz w:val="16"/>
                <w:u w:val="none"/>
              </w:rPr>
            </w:pPr>
            <w:r>
              <w:rPr>
                <w:rFonts w:ascii="Calibri" w:eastAsia="Calibri" w:hAnsi="Calibri" w:cs="Calibri"/>
                <w:b/>
                <w:i w:val="0"/>
                <w:color w:val="000000"/>
                <w:spacing w:val="0"/>
                <w:sz w:val="16"/>
                <w:u w:val="none"/>
              </w:rPr>
              <w:t>3 000</w:t>
            </w:r>
          </w:p>
        </w:tc>
        <w:tc>
          <w:tcPr>
            <w:tcW w:w="350" w:type="pct"/>
            <w:tcBorders>
              <w:top w:val="single" w:sz="8" w:space="0" w:color="000000"/>
              <w:left w:val="none" w:sz="0" w:space="0" w:color="000000"/>
              <w:bottom w:val="single" w:sz="8"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i w:val="0"/>
                <w:color w:val="000000"/>
                <w:spacing w:val="0"/>
                <w:sz w:val="16"/>
                <w:u w:val="none"/>
              </w:rPr>
            </w:pPr>
            <w:r>
              <w:rPr>
                <w:rFonts w:ascii="Calibri" w:eastAsia="Calibri" w:hAnsi="Calibri" w:cs="Calibri"/>
                <w:b/>
                <w:i w:val="0"/>
                <w:color w:val="000000"/>
                <w:spacing w:val="0"/>
                <w:sz w:val="16"/>
                <w:u w:val="none"/>
              </w:rPr>
              <w:t>0</w:t>
            </w:r>
          </w:p>
        </w:tc>
        <w:tc>
          <w:tcPr>
            <w:tcW w:w="350" w:type="pct"/>
            <w:tcBorders>
              <w:top w:val="single" w:sz="8" w:space="0" w:color="000000"/>
              <w:left w:val="none" w:sz="0" w:space="0" w:color="000000"/>
              <w:bottom w:val="single" w:sz="8"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i w:val="0"/>
                <w:color w:val="000000"/>
                <w:spacing w:val="0"/>
                <w:sz w:val="16"/>
                <w:u w:val="none"/>
              </w:rPr>
            </w:pPr>
            <w:r>
              <w:rPr>
                <w:rFonts w:ascii="Calibri" w:eastAsia="Calibri" w:hAnsi="Calibri" w:cs="Calibri"/>
                <w:b/>
                <w:i w:val="0"/>
                <w:color w:val="000000"/>
                <w:spacing w:val="0"/>
                <w:sz w:val="16"/>
                <w:u w:val="none"/>
              </w:rPr>
              <w:t>3 000</w:t>
            </w:r>
          </w:p>
        </w:tc>
      </w:tr>
    </w:tbl>
    <w:p w:rsidR="00A77B3E">
      <w:pPr>
        <w:spacing w:before="0" w:after="0"/>
        <w:ind w:left="0"/>
        <w:jc w:val="left"/>
        <w:rPr>
          <w:rFonts w:ascii="Calibri" w:eastAsia="Calibri" w:hAnsi="Calibri" w:cs="Calibri"/>
          <w:b w:val="0"/>
          <w:i/>
          <w:color w:val="000000"/>
          <w:spacing w:val="0"/>
          <w:sz w:val="16"/>
          <w:u w:val="none"/>
        </w:rPr>
      </w:pPr>
    </w:p>
    <w:p w:rsidR="00A77B3E">
      <w:pPr>
        <w:pStyle w:val="Heading3"/>
        <w:spacing w:before="0" w:after="0"/>
        <w:ind w:left="0"/>
        <w:jc w:val="left"/>
        <w:rPr>
          <w:rFonts w:ascii="Calibri" w:eastAsia="Calibri" w:hAnsi="Calibri" w:cs="Calibri"/>
          <w:b/>
          <w:i w:val="0"/>
          <w:color w:val="4F81BD"/>
          <w:spacing w:val="0"/>
          <w:sz w:val="24"/>
          <w:u w:val="none"/>
        </w:rPr>
      </w:pPr>
      <w:r>
        <w:rPr>
          <w:rFonts w:ascii="Calibri" w:eastAsia="Calibri" w:hAnsi="Calibri" w:cs="Calibri"/>
          <w:b/>
          <w:i w:val="0"/>
          <w:color w:val="4F81BD"/>
          <w:spacing w:val="0"/>
          <w:sz w:val="24"/>
          <w:u w:val="none"/>
        </w:rPr>
        <w:t>Tilskudd til andres investeringer</w:t>
      </w:r>
    </w:p>
    <w:p w:rsidR="00A77B3E">
      <w:pPr>
        <w:spacing w:before="0" w:after="0"/>
        <w:ind w:left="0"/>
        <w:jc w:val="left"/>
        <w:rPr>
          <w:rFonts w:ascii="Calibri" w:eastAsia="Calibri" w:hAnsi="Calibri" w:cs="Calibri"/>
          <w:b w:val="0"/>
          <w:i w:val="0"/>
          <w:color w:val="000000"/>
          <w:spacing w:val="0"/>
          <w:sz w:val="22"/>
          <w:u w:val="none"/>
        </w:rPr>
      </w:pPr>
    </w:p>
    <w:p w:rsidR="00A77B3E">
      <w:pPr>
        <w:spacing w:before="0" w:after="0"/>
        <w:ind w:left="0"/>
        <w:jc w:val="left"/>
        <w:rPr>
          <w:rFonts w:ascii="Calibri" w:eastAsia="Calibri" w:hAnsi="Calibri" w:cs="Calibri"/>
          <w:b w:val="0"/>
          <w:i/>
          <w:color w:val="000000"/>
          <w:spacing w:val="0"/>
          <w:sz w:val="16"/>
          <w:u w:val="none"/>
        </w:rPr>
      </w:pPr>
      <w:r>
        <w:rPr>
          <w:rFonts w:ascii="Calibri" w:eastAsia="Calibri" w:hAnsi="Calibri" w:cs="Calibri"/>
          <w:b w:val="0"/>
          <w:i/>
          <w:color w:val="000000"/>
          <w:spacing w:val="0"/>
          <w:sz w:val="16"/>
          <w:u w:val="none"/>
        </w:rPr>
        <w:t>Beløp i 1000</w:t>
      </w:r>
    </w:p>
    <w:tbl>
      <w:tblPr>
        <w:tblStyle w:val="GridTable1Light"/>
        <w:tblW w:w="5200" w:type="pct"/>
      </w:tblPr>
      <w:tblGrid>
        <w:gridCol w:w="1616"/>
        <w:gridCol w:w="713"/>
        <w:gridCol w:w="660"/>
        <w:gridCol w:w="651"/>
        <w:gridCol w:w="713"/>
        <w:gridCol w:w="660"/>
        <w:gridCol w:w="651"/>
        <w:gridCol w:w="713"/>
        <w:gridCol w:w="660"/>
        <w:gridCol w:w="651"/>
        <w:gridCol w:w="713"/>
        <w:gridCol w:w="660"/>
        <w:gridCol w:w="651"/>
      </w:tblGrid>
      <w:tr>
        <w:tblPrEx>
          <w:tblW w:w="5200" w:type="pct"/>
        </w:tblPrEx>
        <w:tc>
          <w:tcPr>
            <w:tcW w:w="100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left"/>
              <w:rPr>
                <w:rFonts w:ascii="Calibri" w:eastAsia="Calibri" w:hAnsi="Calibri" w:cs="Calibri"/>
                <w:b/>
                <w:i w:val="0"/>
                <w:color w:val="0070C0"/>
                <w:spacing w:val="0"/>
                <w:sz w:val="16"/>
                <w:u w:val="none"/>
              </w:rPr>
            </w:pPr>
          </w:p>
        </w:tc>
        <w:tc>
          <w:tcPr>
            <w:tcW w:w="350" w:type="pct"/>
            <w:gridSpan w:val="3"/>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center"/>
              <w:rPr>
                <w:rFonts w:ascii="Calibri" w:eastAsia="Calibri" w:hAnsi="Calibri" w:cs="Calibri"/>
                <w:b/>
                <w:i w:val="0"/>
                <w:color w:val="0070C0"/>
                <w:spacing w:val="0"/>
                <w:sz w:val="16"/>
                <w:u w:val="none"/>
              </w:rPr>
            </w:pPr>
            <w:r>
              <w:rPr>
                <w:rFonts w:ascii="Calibri" w:eastAsia="Calibri" w:hAnsi="Calibri" w:cs="Calibri"/>
                <w:b/>
                <w:i w:val="0"/>
                <w:color w:val="0070C0"/>
                <w:spacing w:val="0"/>
                <w:sz w:val="16"/>
                <w:u w:val="none"/>
              </w:rPr>
              <w:t>2026</w:t>
            </w:r>
          </w:p>
        </w:tc>
        <w:tc>
          <w:tcPr>
            <w:tcW w:w="350" w:type="pct"/>
            <w:gridSpan w:val="3"/>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center"/>
              <w:rPr>
                <w:rFonts w:ascii="Calibri" w:eastAsia="Calibri" w:hAnsi="Calibri" w:cs="Calibri"/>
                <w:b/>
                <w:i w:val="0"/>
                <w:color w:val="0070C0"/>
                <w:spacing w:val="0"/>
                <w:sz w:val="16"/>
                <w:u w:val="none"/>
              </w:rPr>
            </w:pPr>
            <w:r>
              <w:rPr>
                <w:rFonts w:ascii="Calibri" w:eastAsia="Calibri" w:hAnsi="Calibri" w:cs="Calibri"/>
                <w:b/>
                <w:i w:val="0"/>
                <w:color w:val="0070C0"/>
                <w:spacing w:val="0"/>
                <w:sz w:val="16"/>
                <w:u w:val="none"/>
              </w:rPr>
              <w:t>2027</w:t>
            </w:r>
          </w:p>
        </w:tc>
        <w:tc>
          <w:tcPr>
            <w:tcW w:w="350" w:type="pct"/>
            <w:gridSpan w:val="3"/>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center"/>
              <w:rPr>
                <w:rFonts w:ascii="Calibri" w:eastAsia="Calibri" w:hAnsi="Calibri" w:cs="Calibri"/>
                <w:b/>
                <w:i w:val="0"/>
                <w:color w:val="0070C0"/>
                <w:spacing w:val="0"/>
                <w:sz w:val="16"/>
                <w:u w:val="none"/>
              </w:rPr>
            </w:pPr>
            <w:r>
              <w:rPr>
                <w:rFonts w:ascii="Calibri" w:eastAsia="Calibri" w:hAnsi="Calibri" w:cs="Calibri"/>
                <w:b/>
                <w:i w:val="0"/>
                <w:color w:val="0070C0"/>
                <w:spacing w:val="0"/>
                <w:sz w:val="16"/>
                <w:u w:val="none"/>
              </w:rPr>
              <w:t>2028</w:t>
            </w:r>
          </w:p>
        </w:tc>
        <w:tc>
          <w:tcPr>
            <w:tcW w:w="350" w:type="pct"/>
            <w:gridSpan w:val="3"/>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center"/>
              <w:rPr>
                <w:rFonts w:ascii="Calibri" w:eastAsia="Calibri" w:hAnsi="Calibri" w:cs="Calibri"/>
                <w:b/>
                <w:i w:val="0"/>
                <w:color w:val="0070C0"/>
                <w:spacing w:val="0"/>
                <w:sz w:val="16"/>
                <w:u w:val="none"/>
              </w:rPr>
            </w:pPr>
            <w:r>
              <w:rPr>
                <w:rFonts w:ascii="Calibri" w:eastAsia="Calibri" w:hAnsi="Calibri" w:cs="Calibri"/>
                <w:b/>
                <w:i w:val="0"/>
                <w:color w:val="0070C0"/>
                <w:spacing w:val="0"/>
                <w:sz w:val="16"/>
                <w:u w:val="none"/>
              </w:rPr>
              <w:t>2029</w:t>
            </w:r>
          </w:p>
        </w:tc>
      </w:tr>
      <w:tr>
        <w:tblPrEx>
          <w:tblW w:w="5200" w:type="pct"/>
        </w:tblPrEx>
        <w:tc>
          <w:tcPr>
            <w:tcW w:w="100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left"/>
              <w:rPr>
                <w:rFonts w:ascii="Calibri" w:eastAsia="Calibri" w:hAnsi="Calibri" w:cs="Calibri"/>
                <w:b/>
                <w:i w:val="0"/>
                <w:color w:val="0070C0"/>
                <w:spacing w:val="0"/>
                <w:sz w:val="16"/>
                <w:u w:val="none"/>
              </w:rPr>
            </w:pP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i w:val="0"/>
                <w:color w:val="0070C0"/>
                <w:spacing w:val="0"/>
                <w:sz w:val="16"/>
                <w:u w:val="none"/>
              </w:rPr>
            </w:pPr>
            <w:r>
              <w:rPr>
                <w:rFonts w:ascii="Calibri" w:eastAsia="Calibri" w:hAnsi="Calibri" w:cs="Calibri"/>
                <w:b/>
                <w:i w:val="0"/>
                <w:color w:val="0070C0"/>
                <w:spacing w:val="0"/>
                <w:sz w:val="16"/>
                <w:u w:val="none"/>
              </w:rPr>
              <w:t>Innstilling</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i w:val="0"/>
                <w:color w:val="0070C0"/>
                <w:spacing w:val="0"/>
                <w:sz w:val="16"/>
                <w:u w:val="none"/>
              </w:rPr>
            </w:pPr>
            <w:r>
              <w:rPr>
                <w:rFonts w:ascii="Calibri" w:eastAsia="Calibri" w:hAnsi="Calibri" w:cs="Calibri"/>
                <w:b/>
                <w:i w:val="0"/>
                <w:color w:val="0070C0"/>
                <w:spacing w:val="0"/>
                <w:sz w:val="16"/>
                <w:u w:val="none"/>
              </w:rPr>
              <w:t>Endring</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i w:val="0"/>
                <w:color w:val="0070C0"/>
                <w:spacing w:val="0"/>
                <w:sz w:val="16"/>
                <w:u w:val="none"/>
              </w:rPr>
            </w:pPr>
            <w:r>
              <w:rPr>
                <w:rFonts w:ascii="Calibri" w:eastAsia="Calibri" w:hAnsi="Calibri" w:cs="Calibri"/>
                <w:b/>
                <w:i w:val="0"/>
                <w:color w:val="0070C0"/>
                <w:spacing w:val="0"/>
                <w:sz w:val="16"/>
                <w:u w:val="none"/>
              </w:rPr>
              <w:t>Mitt forslag</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i w:val="0"/>
                <w:color w:val="0070C0"/>
                <w:spacing w:val="0"/>
                <w:sz w:val="16"/>
                <w:u w:val="none"/>
              </w:rPr>
            </w:pPr>
            <w:r>
              <w:rPr>
                <w:rFonts w:ascii="Calibri" w:eastAsia="Calibri" w:hAnsi="Calibri" w:cs="Calibri"/>
                <w:b/>
                <w:i w:val="0"/>
                <w:color w:val="0070C0"/>
                <w:spacing w:val="0"/>
                <w:sz w:val="16"/>
                <w:u w:val="none"/>
              </w:rPr>
              <w:t>Innstilling</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i w:val="0"/>
                <w:color w:val="0070C0"/>
                <w:spacing w:val="0"/>
                <w:sz w:val="16"/>
                <w:u w:val="none"/>
              </w:rPr>
            </w:pPr>
            <w:r>
              <w:rPr>
                <w:rFonts w:ascii="Calibri" w:eastAsia="Calibri" w:hAnsi="Calibri" w:cs="Calibri"/>
                <w:b/>
                <w:i w:val="0"/>
                <w:color w:val="0070C0"/>
                <w:spacing w:val="0"/>
                <w:sz w:val="16"/>
                <w:u w:val="none"/>
              </w:rPr>
              <w:t>Endring</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i w:val="0"/>
                <w:color w:val="0070C0"/>
                <w:spacing w:val="0"/>
                <w:sz w:val="16"/>
                <w:u w:val="none"/>
              </w:rPr>
            </w:pPr>
            <w:r>
              <w:rPr>
                <w:rFonts w:ascii="Calibri" w:eastAsia="Calibri" w:hAnsi="Calibri" w:cs="Calibri"/>
                <w:b/>
                <w:i w:val="0"/>
                <w:color w:val="0070C0"/>
                <w:spacing w:val="0"/>
                <w:sz w:val="16"/>
                <w:u w:val="none"/>
              </w:rPr>
              <w:t>Mitt forslag</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i w:val="0"/>
                <w:color w:val="0070C0"/>
                <w:spacing w:val="0"/>
                <w:sz w:val="16"/>
                <w:u w:val="none"/>
              </w:rPr>
            </w:pPr>
            <w:r>
              <w:rPr>
                <w:rFonts w:ascii="Calibri" w:eastAsia="Calibri" w:hAnsi="Calibri" w:cs="Calibri"/>
                <w:b/>
                <w:i w:val="0"/>
                <w:color w:val="0070C0"/>
                <w:spacing w:val="0"/>
                <w:sz w:val="16"/>
                <w:u w:val="none"/>
              </w:rPr>
              <w:t>Innstilling</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i w:val="0"/>
                <w:color w:val="0070C0"/>
                <w:spacing w:val="0"/>
                <w:sz w:val="16"/>
                <w:u w:val="none"/>
              </w:rPr>
            </w:pPr>
            <w:r>
              <w:rPr>
                <w:rFonts w:ascii="Calibri" w:eastAsia="Calibri" w:hAnsi="Calibri" w:cs="Calibri"/>
                <w:b/>
                <w:i w:val="0"/>
                <w:color w:val="0070C0"/>
                <w:spacing w:val="0"/>
                <w:sz w:val="16"/>
                <w:u w:val="none"/>
              </w:rPr>
              <w:t>Endring</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i w:val="0"/>
                <w:color w:val="0070C0"/>
                <w:spacing w:val="0"/>
                <w:sz w:val="16"/>
                <w:u w:val="none"/>
              </w:rPr>
            </w:pPr>
            <w:r>
              <w:rPr>
                <w:rFonts w:ascii="Calibri" w:eastAsia="Calibri" w:hAnsi="Calibri" w:cs="Calibri"/>
                <w:b/>
                <w:i w:val="0"/>
                <w:color w:val="0070C0"/>
                <w:spacing w:val="0"/>
                <w:sz w:val="16"/>
                <w:u w:val="none"/>
              </w:rPr>
              <w:t>Mitt forslag</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i w:val="0"/>
                <w:color w:val="0070C0"/>
                <w:spacing w:val="0"/>
                <w:sz w:val="16"/>
                <w:u w:val="none"/>
              </w:rPr>
            </w:pPr>
            <w:r>
              <w:rPr>
                <w:rFonts w:ascii="Calibri" w:eastAsia="Calibri" w:hAnsi="Calibri" w:cs="Calibri"/>
                <w:b/>
                <w:i w:val="0"/>
                <w:color w:val="0070C0"/>
                <w:spacing w:val="0"/>
                <w:sz w:val="16"/>
                <w:u w:val="none"/>
              </w:rPr>
              <w:t>Innstilling</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i w:val="0"/>
                <w:color w:val="0070C0"/>
                <w:spacing w:val="0"/>
                <w:sz w:val="16"/>
                <w:u w:val="none"/>
              </w:rPr>
            </w:pPr>
            <w:r>
              <w:rPr>
                <w:rFonts w:ascii="Calibri" w:eastAsia="Calibri" w:hAnsi="Calibri" w:cs="Calibri"/>
                <w:b/>
                <w:i w:val="0"/>
                <w:color w:val="0070C0"/>
                <w:spacing w:val="0"/>
                <w:sz w:val="16"/>
                <w:u w:val="none"/>
              </w:rPr>
              <w:t>Endring</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i w:val="0"/>
                <w:color w:val="0070C0"/>
                <w:spacing w:val="0"/>
                <w:sz w:val="16"/>
                <w:u w:val="none"/>
              </w:rPr>
            </w:pPr>
            <w:r>
              <w:rPr>
                <w:rFonts w:ascii="Calibri" w:eastAsia="Calibri" w:hAnsi="Calibri" w:cs="Calibri"/>
                <w:b/>
                <w:i w:val="0"/>
                <w:color w:val="0070C0"/>
                <w:spacing w:val="0"/>
                <w:sz w:val="16"/>
                <w:u w:val="none"/>
              </w:rPr>
              <w:t>Mitt forslag</w:t>
            </w:r>
          </w:p>
        </w:tc>
      </w:tr>
    </w:tbl>
    <w:p w:rsidR="00A77B3E">
      <w:pPr>
        <w:spacing w:before="0" w:after="0"/>
        <w:ind w:left="0"/>
        <w:jc w:val="left"/>
        <w:rPr>
          <w:rFonts w:ascii="Calibri" w:eastAsia="Calibri" w:hAnsi="Calibri" w:cs="Calibri"/>
          <w:b w:val="0"/>
          <w:i/>
          <w:color w:val="000000"/>
          <w:spacing w:val="0"/>
          <w:sz w:val="16"/>
          <w:u w:val="none"/>
        </w:rPr>
      </w:pPr>
    </w:p>
    <w:p w:rsidR="00A77B3E">
      <w:pPr>
        <w:pStyle w:val="Heading3"/>
        <w:spacing w:before="0" w:after="0"/>
        <w:ind w:left="0"/>
        <w:jc w:val="left"/>
        <w:rPr>
          <w:rFonts w:ascii="Calibri" w:eastAsia="Calibri" w:hAnsi="Calibri" w:cs="Calibri"/>
          <w:b/>
          <w:i w:val="0"/>
          <w:color w:val="4F81BD"/>
          <w:spacing w:val="0"/>
          <w:sz w:val="24"/>
          <w:u w:val="none"/>
        </w:rPr>
      </w:pPr>
      <w:r>
        <w:rPr>
          <w:rFonts w:ascii="Calibri" w:eastAsia="Calibri" w:hAnsi="Calibri" w:cs="Calibri"/>
          <w:b/>
          <w:i w:val="0"/>
          <w:color w:val="4F81BD"/>
          <w:spacing w:val="0"/>
          <w:sz w:val="24"/>
          <w:u w:val="none"/>
        </w:rPr>
        <w:t>Investeringer i aksjer og andeler i selskaper</w:t>
      </w:r>
    </w:p>
    <w:p w:rsidR="00A77B3E">
      <w:pPr>
        <w:spacing w:before="0" w:after="0"/>
        <w:ind w:left="0"/>
        <w:jc w:val="left"/>
        <w:rPr>
          <w:rFonts w:ascii="Calibri" w:eastAsia="Calibri" w:hAnsi="Calibri" w:cs="Calibri"/>
          <w:b w:val="0"/>
          <w:i w:val="0"/>
          <w:color w:val="000000"/>
          <w:spacing w:val="0"/>
          <w:sz w:val="22"/>
          <w:u w:val="none"/>
        </w:rPr>
      </w:pPr>
    </w:p>
    <w:p w:rsidR="00A77B3E">
      <w:pPr>
        <w:spacing w:before="0" w:after="0"/>
        <w:ind w:left="0"/>
        <w:jc w:val="left"/>
        <w:rPr>
          <w:rFonts w:ascii="Calibri" w:eastAsia="Calibri" w:hAnsi="Calibri" w:cs="Calibri"/>
          <w:b w:val="0"/>
          <w:i/>
          <w:color w:val="000000"/>
          <w:spacing w:val="0"/>
          <w:sz w:val="16"/>
          <w:u w:val="none"/>
        </w:rPr>
      </w:pPr>
      <w:r>
        <w:rPr>
          <w:rFonts w:ascii="Calibri" w:eastAsia="Calibri" w:hAnsi="Calibri" w:cs="Calibri"/>
          <w:b w:val="0"/>
          <w:i/>
          <w:color w:val="000000"/>
          <w:spacing w:val="0"/>
          <w:sz w:val="16"/>
          <w:u w:val="none"/>
        </w:rPr>
        <w:t>Beløp i 1000</w:t>
      </w:r>
    </w:p>
    <w:tbl>
      <w:tblPr>
        <w:tblStyle w:val="GridTable1Light"/>
        <w:tblW w:w="5200" w:type="pct"/>
      </w:tblPr>
      <w:tblGrid>
        <w:gridCol w:w="1814"/>
        <w:gridCol w:w="713"/>
        <w:gridCol w:w="640"/>
        <w:gridCol w:w="621"/>
        <w:gridCol w:w="713"/>
        <w:gridCol w:w="640"/>
        <w:gridCol w:w="621"/>
        <w:gridCol w:w="713"/>
        <w:gridCol w:w="640"/>
        <w:gridCol w:w="621"/>
        <w:gridCol w:w="713"/>
        <w:gridCol w:w="640"/>
        <w:gridCol w:w="621"/>
      </w:tblGrid>
      <w:tr>
        <w:tblPrEx>
          <w:tblW w:w="5200" w:type="pct"/>
        </w:tblPrEx>
        <w:tc>
          <w:tcPr>
            <w:tcW w:w="100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left"/>
              <w:rPr>
                <w:rFonts w:ascii="Calibri" w:eastAsia="Calibri" w:hAnsi="Calibri" w:cs="Calibri"/>
                <w:b/>
                <w:i w:val="0"/>
                <w:color w:val="0070C0"/>
                <w:spacing w:val="0"/>
                <w:sz w:val="16"/>
                <w:u w:val="none"/>
              </w:rPr>
            </w:pPr>
          </w:p>
        </w:tc>
        <w:tc>
          <w:tcPr>
            <w:tcW w:w="350" w:type="pct"/>
            <w:gridSpan w:val="3"/>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center"/>
              <w:rPr>
                <w:rFonts w:ascii="Calibri" w:eastAsia="Calibri" w:hAnsi="Calibri" w:cs="Calibri"/>
                <w:b/>
                <w:i w:val="0"/>
                <w:color w:val="0070C0"/>
                <w:spacing w:val="0"/>
                <w:sz w:val="16"/>
                <w:u w:val="none"/>
              </w:rPr>
            </w:pPr>
            <w:r>
              <w:rPr>
                <w:rFonts w:ascii="Calibri" w:eastAsia="Calibri" w:hAnsi="Calibri" w:cs="Calibri"/>
                <w:b/>
                <w:i w:val="0"/>
                <w:color w:val="0070C0"/>
                <w:spacing w:val="0"/>
                <w:sz w:val="16"/>
                <w:u w:val="none"/>
              </w:rPr>
              <w:t>2026</w:t>
            </w:r>
          </w:p>
        </w:tc>
        <w:tc>
          <w:tcPr>
            <w:tcW w:w="350" w:type="pct"/>
            <w:gridSpan w:val="3"/>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center"/>
              <w:rPr>
                <w:rFonts w:ascii="Calibri" w:eastAsia="Calibri" w:hAnsi="Calibri" w:cs="Calibri"/>
                <w:b/>
                <w:i w:val="0"/>
                <w:color w:val="0070C0"/>
                <w:spacing w:val="0"/>
                <w:sz w:val="16"/>
                <w:u w:val="none"/>
              </w:rPr>
            </w:pPr>
            <w:r>
              <w:rPr>
                <w:rFonts w:ascii="Calibri" w:eastAsia="Calibri" w:hAnsi="Calibri" w:cs="Calibri"/>
                <w:b/>
                <w:i w:val="0"/>
                <w:color w:val="0070C0"/>
                <w:spacing w:val="0"/>
                <w:sz w:val="16"/>
                <w:u w:val="none"/>
              </w:rPr>
              <w:t>2027</w:t>
            </w:r>
          </w:p>
        </w:tc>
        <w:tc>
          <w:tcPr>
            <w:tcW w:w="350" w:type="pct"/>
            <w:gridSpan w:val="3"/>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center"/>
              <w:rPr>
                <w:rFonts w:ascii="Calibri" w:eastAsia="Calibri" w:hAnsi="Calibri" w:cs="Calibri"/>
                <w:b/>
                <w:i w:val="0"/>
                <w:color w:val="0070C0"/>
                <w:spacing w:val="0"/>
                <w:sz w:val="16"/>
                <w:u w:val="none"/>
              </w:rPr>
            </w:pPr>
            <w:r>
              <w:rPr>
                <w:rFonts w:ascii="Calibri" w:eastAsia="Calibri" w:hAnsi="Calibri" w:cs="Calibri"/>
                <w:b/>
                <w:i w:val="0"/>
                <w:color w:val="0070C0"/>
                <w:spacing w:val="0"/>
                <w:sz w:val="16"/>
                <w:u w:val="none"/>
              </w:rPr>
              <w:t>2028</w:t>
            </w:r>
          </w:p>
        </w:tc>
        <w:tc>
          <w:tcPr>
            <w:tcW w:w="350" w:type="pct"/>
            <w:gridSpan w:val="3"/>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center"/>
              <w:rPr>
                <w:rFonts w:ascii="Calibri" w:eastAsia="Calibri" w:hAnsi="Calibri" w:cs="Calibri"/>
                <w:b/>
                <w:i w:val="0"/>
                <w:color w:val="0070C0"/>
                <w:spacing w:val="0"/>
                <w:sz w:val="16"/>
                <w:u w:val="none"/>
              </w:rPr>
            </w:pPr>
            <w:r>
              <w:rPr>
                <w:rFonts w:ascii="Calibri" w:eastAsia="Calibri" w:hAnsi="Calibri" w:cs="Calibri"/>
                <w:b/>
                <w:i w:val="0"/>
                <w:color w:val="0070C0"/>
                <w:spacing w:val="0"/>
                <w:sz w:val="16"/>
                <w:u w:val="none"/>
              </w:rPr>
              <w:t>2029</w:t>
            </w:r>
          </w:p>
        </w:tc>
      </w:tr>
      <w:tr>
        <w:tblPrEx>
          <w:tblW w:w="5200" w:type="pct"/>
        </w:tblPrEx>
        <w:tc>
          <w:tcPr>
            <w:tcW w:w="100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left"/>
              <w:rPr>
                <w:rFonts w:ascii="Calibri" w:eastAsia="Calibri" w:hAnsi="Calibri" w:cs="Calibri"/>
                <w:b/>
                <w:i w:val="0"/>
                <w:color w:val="0070C0"/>
                <w:spacing w:val="0"/>
                <w:sz w:val="16"/>
                <w:u w:val="none"/>
              </w:rPr>
            </w:pP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i w:val="0"/>
                <w:color w:val="0070C0"/>
                <w:spacing w:val="0"/>
                <w:sz w:val="16"/>
                <w:u w:val="none"/>
              </w:rPr>
            </w:pPr>
            <w:r>
              <w:rPr>
                <w:rFonts w:ascii="Calibri" w:eastAsia="Calibri" w:hAnsi="Calibri" w:cs="Calibri"/>
                <w:b/>
                <w:i w:val="0"/>
                <w:color w:val="0070C0"/>
                <w:spacing w:val="0"/>
                <w:sz w:val="16"/>
                <w:u w:val="none"/>
              </w:rPr>
              <w:t>Innstilling</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i w:val="0"/>
                <w:color w:val="0070C0"/>
                <w:spacing w:val="0"/>
                <w:sz w:val="16"/>
                <w:u w:val="none"/>
              </w:rPr>
            </w:pPr>
            <w:r>
              <w:rPr>
                <w:rFonts w:ascii="Calibri" w:eastAsia="Calibri" w:hAnsi="Calibri" w:cs="Calibri"/>
                <w:b/>
                <w:i w:val="0"/>
                <w:color w:val="0070C0"/>
                <w:spacing w:val="0"/>
                <w:sz w:val="16"/>
                <w:u w:val="none"/>
              </w:rPr>
              <w:t>Endring</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i w:val="0"/>
                <w:color w:val="0070C0"/>
                <w:spacing w:val="0"/>
                <w:sz w:val="16"/>
                <w:u w:val="none"/>
              </w:rPr>
            </w:pPr>
            <w:r>
              <w:rPr>
                <w:rFonts w:ascii="Calibri" w:eastAsia="Calibri" w:hAnsi="Calibri" w:cs="Calibri"/>
                <w:b/>
                <w:i w:val="0"/>
                <w:color w:val="0070C0"/>
                <w:spacing w:val="0"/>
                <w:sz w:val="16"/>
                <w:u w:val="none"/>
              </w:rPr>
              <w:t>Mitt forslag</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i w:val="0"/>
                <w:color w:val="0070C0"/>
                <w:spacing w:val="0"/>
                <w:sz w:val="16"/>
                <w:u w:val="none"/>
              </w:rPr>
            </w:pPr>
            <w:r>
              <w:rPr>
                <w:rFonts w:ascii="Calibri" w:eastAsia="Calibri" w:hAnsi="Calibri" w:cs="Calibri"/>
                <w:b/>
                <w:i w:val="0"/>
                <w:color w:val="0070C0"/>
                <w:spacing w:val="0"/>
                <w:sz w:val="16"/>
                <w:u w:val="none"/>
              </w:rPr>
              <w:t>Innstilling</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i w:val="0"/>
                <w:color w:val="0070C0"/>
                <w:spacing w:val="0"/>
                <w:sz w:val="16"/>
                <w:u w:val="none"/>
              </w:rPr>
            </w:pPr>
            <w:r>
              <w:rPr>
                <w:rFonts w:ascii="Calibri" w:eastAsia="Calibri" w:hAnsi="Calibri" w:cs="Calibri"/>
                <w:b/>
                <w:i w:val="0"/>
                <w:color w:val="0070C0"/>
                <w:spacing w:val="0"/>
                <w:sz w:val="16"/>
                <w:u w:val="none"/>
              </w:rPr>
              <w:t>Endring</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i w:val="0"/>
                <w:color w:val="0070C0"/>
                <w:spacing w:val="0"/>
                <w:sz w:val="16"/>
                <w:u w:val="none"/>
              </w:rPr>
            </w:pPr>
            <w:r>
              <w:rPr>
                <w:rFonts w:ascii="Calibri" w:eastAsia="Calibri" w:hAnsi="Calibri" w:cs="Calibri"/>
                <w:b/>
                <w:i w:val="0"/>
                <w:color w:val="0070C0"/>
                <w:spacing w:val="0"/>
                <w:sz w:val="16"/>
                <w:u w:val="none"/>
              </w:rPr>
              <w:t>Mitt forslag</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i w:val="0"/>
                <w:color w:val="0070C0"/>
                <w:spacing w:val="0"/>
                <w:sz w:val="16"/>
                <w:u w:val="none"/>
              </w:rPr>
            </w:pPr>
            <w:r>
              <w:rPr>
                <w:rFonts w:ascii="Calibri" w:eastAsia="Calibri" w:hAnsi="Calibri" w:cs="Calibri"/>
                <w:b/>
                <w:i w:val="0"/>
                <w:color w:val="0070C0"/>
                <w:spacing w:val="0"/>
                <w:sz w:val="16"/>
                <w:u w:val="none"/>
              </w:rPr>
              <w:t>Innstilling</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i w:val="0"/>
                <w:color w:val="0070C0"/>
                <w:spacing w:val="0"/>
                <w:sz w:val="16"/>
                <w:u w:val="none"/>
              </w:rPr>
            </w:pPr>
            <w:r>
              <w:rPr>
                <w:rFonts w:ascii="Calibri" w:eastAsia="Calibri" w:hAnsi="Calibri" w:cs="Calibri"/>
                <w:b/>
                <w:i w:val="0"/>
                <w:color w:val="0070C0"/>
                <w:spacing w:val="0"/>
                <w:sz w:val="16"/>
                <w:u w:val="none"/>
              </w:rPr>
              <w:t>Endring</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i w:val="0"/>
                <w:color w:val="0070C0"/>
                <w:spacing w:val="0"/>
                <w:sz w:val="16"/>
                <w:u w:val="none"/>
              </w:rPr>
            </w:pPr>
            <w:r>
              <w:rPr>
                <w:rFonts w:ascii="Calibri" w:eastAsia="Calibri" w:hAnsi="Calibri" w:cs="Calibri"/>
                <w:b/>
                <w:i w:val="0"/>
                <w:color w:val="0070C0"/>
                <w:spacing w:val="0"/>
                <w:sz w:val="16"/>
                <w:u w:val="none"/>
              </w:rPr>
              <w:t>Mitt forslag</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i w:val="0"/>
                <w:color w:val="0070C0"/>
                <w:spacing w:val="0"/>
                <w:sz w:val="16"/>
                <w:u w:val="none"/>
              </w:rPr>
            </w:pPr>
            <w:r>
              <w:rPr>
                <w:rFonts w:ascii="Calibri" w:eastAsia="Calibri" w:hAnsi="Calibri" w:cs="Calibri"/>
                <w:b/>
                <w:i w:val="0"/>
                <w:color w:val="0070C0"/>
                <w:spacing w:val="0"/>
                <w:sz w:val="16"/>
                <w:u w:val="none"/>
              </w:rPr>
              <w:t>Innstilling</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i w:val="0"/>
                <w:color w:val="0070C0"/>
                <w:spacing w:val="0"/>
                <w:sz w:val="16"/>
                <w:u w:val="none"/>
              </w:rPr>
            </w:pPr>
            <w:r>
              <w:rPr>
                <w:rFonts w:ascii="Calibri" w:eastAsia="Calibri" w:hAnsi="Calibri" w:cs="Calibri"/>
                <w:b/>
                <w:i w:val="0"/>
                <w:color w:val="0070C0"/>
                <w:spacing w:val="0"/>
                <w:sz w:val="16"/>
                <w:u w:val="none"/>
              </w:rPr>
              <w:t>Endring</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i w:val="0"/>
                <w:color w:val="0070C0"/>
                <w:spacing w:val="0"/>
                <w:sz w:val="16"/>
                <w:u w:val="none"/>
              </w:rPr>
            </w:pPr>
            <w:r>
              <w:rPr>
                <w:rFonts w:ascii="Calibri" w:eastAsia="Calibri" w:hAnsi="Calibri" w:cs="Calibri"/>
                <w:b/>
                <w:i w:val="0"/>
                <w:color w:val="0070C0"/>
                <w:spacing w:val="0"/>
                <w:sz w:val="16"/>
                <w:u w:val="none"/>
              </w:rPr>
              <w:t>Mitt forslag</w:t>
            </w:r>
          </w:p>
        </w:tc>
      </w:tr>
      <w:tr>
        <w:tblPrEx>
          <w:tblW w:w="5200" w:type="pct"/>
        </w:tblPrEx>
        <w:tc>
          <w:tcPr>
            <w:tcW w:w="100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lef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Egenkapitalinnskudd KLP</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3 000</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0</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3 000</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3 000</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0</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3 000</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3 000</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0</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3 000</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3 000</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0</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3 000</w:t>
            </w:r>
          </w:p>
        </w:tc>
      </w:tr>
      <w:tr>
        <w:tblPrEx>
          <w:tblW w:w="5200" w:type="pct"/>
        </w:tblPrEx>
        <w:tc>
          <w:tcPr>
            <w:tcW w:w="1000" w:type="pct"/>
            <w:tcBorders>
              <w:top w:val="single" w:sz="8" w:space="0" w:color="000000"/>
              <w:left w:val="none" w:sz="0" w:space="0" w:color="000000"/>
              <w:bottom w:val="single" w:sz="8"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left"/>
              <w:rPr>
                <w:rFonts w:ascii="Calibri" w:eastAsia="Calibri" w:hAnsi="Calibri" w:cs="Calibri"/>
                <w:b/>
                <w:i w:val="0"/>
                <w:color w:val="000000"/>
                <w:spacing w:val="0"/>
                <w:sz w:val="16"/>
                <w:u w:val="none"/>
              </w:rPr>
            </w:pPr>
            <w:r>
              <w:rPr>
                <w:rFonts w:ascii="Calibri" w:eastAsia="Calibri" w:hAnsi="Calibri" w:cs="Calibri"/>
                <w:b/>
                <w:i w:val="0"/>
                <w:color w:val="000000"/>
                <w:spacing w:val="0"/>
                <w:sz w:val="16"/>
                <w:u w:val="none"/>
              </w:rPr>
              <w:t>Sum Investeringer</w:t>
            </w:r>
          </w:p>
        </w:tc>
        <w:tc>
          <w:tcPr>
            <w:tcW w:w="350" w:type="pct"/>
            <w:tcBorders>
              <w:top w:val="single" w:sz="8" w:space="0" w:color="000000"/>
              <w:left w:val="none" w:sz="0" w:space="0" w:color="000000"/>
              <w:bottom w:val="single" w:sz="8"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i w:val="0"/>
                <w:color w:val="000000"/>
                <w:spacing w:val="0"/>
                <w:sz w:val="16"/>
                <w:u w:val="none"/>
              </w:rPr>
            </w:pPr>
            <w:r>
              <w:rPr>
                <w:rFonts w:ascii="Calibri" w:eastAsia="Calibri" w:hAnsi="Calibri" w:cs="Calibri"/>
                <w:b/>
                <w:i w:val="0"/>
                <w:color w:val="000000"/>
                <w:spacing w:val="0"/>
                <w:sz w:val="16"/>
                <w:u w:val="none"/>
              </w:rPr>
              <w:t>3 000</w:t>
            </w:r>
          </w:p>
        </w:tc>
        <w:tc>
          <w:tcPr>
            <w:tcW w:w="350" w:type="pct"/>
            <w:tcBorders>
              <w:top w:val="single" w:sz="8" w:space="0" w:color="000000"/>
              <w:left w:val="none" w:sz="0" w:space="0" w:color="000000"/>
              <w:bottom w:val="single" w:sz="8"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i w:val="0"/>
                <w:color w:val="000000"/>
                <w:spacing w:val="0"/>
                <w:sz w:val="16"/>
                <w:u w:val="none"/>
              </w:rPr>
            </w:pPr>
            <w:r>
              <w:rPr>
                <w:rFonts w:ascii="Calibri" w:eastAsia="Calibri" w:hAnsi="Calibri" w:cs="Calibri"/>
                <w:b/>
                <w:i w:val="0"/>
                <w:color w:val="000000"/>
                <w:spacing w:val="0"/>
                <w:sz w:val="16"/>
                <w:u w:val="none"/>
              </w:rPr>
              <w:t>0</w:t>
            </w:r>
          </w:p>
        </w:tc>
        <w:tc>
          <w:tcPr>
            <w:tcW w:w="350" w:type="pct"/>
            <w:tcBorders>
              <w:top w:val="single" w:sz="8" w:space="0" w:color="000000"/>
              <w:left w:val="none" w:sz="0" w:space="0" w:color="000000"/>
              <w:bottom w:val="single" w:sz="8"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i w:val="0"/>
                <w:color w:val="000000"/>
                <w:spacing w:val="0"/>
                <w:sz w:val="16"/>
                <w:u w:val="none"/>
              </w:rPr>
            </w:pPr>
            <w:r>
              <w:rPr>
                <w:rFonts w:ascii="Calibri" w:eastAsia="Calibri" w:hAnsi="Calibri" w:cs="Calibri"/>
                <w:b/>
                <w:i w:val="0"/>
                <w:color w:val="000000"/>
                <w:spacing w:val="0"/>
                <w:sz w:val="16"/>
                <w:u w:val="none"/>
              </w:rPr>
              <w:t>3 000</w:t>
            </w:r>
          </w:p>
        </w:tc>
        <w:tc>
          <w:tcPr>
            <w:tcW w:w="350" w:type="pct"/>
            <w:tcBorders>
              <w:top w:val="single" w:sz="8" w:space="0" w:color="000000"/>
              <w:left w:val="none" w:sz="0" w:space="0" w:color="000000"/>
              <w:bottom w:val="single" w:sz="8"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i w:val="0"/>
                <w:color w:val="000000"/>
                <w:spacing w:val="0"/>
                <w:sz w:val="16"/>
                <w:u w:val="none"/>
              </w:rPr>
            </w:pPr>
            <w:r>
              <w:rPr>
                <w:rFonts w:ascii="Calibri" w:eastAsia="Calibri" w:hAnsi="Calibri" w:cs="Calibri"/>
                <w:b/>
                <w:i w:val="0"/>
                <w:color w:val="000000"/>
                <w:spacing w:val="0"/>
                <w:sz w:val="16"/>
                <w:u w:val="none"/>
              </w:rPr>
              <w:t>3 000</w:t>
            </w:r>
          </w:p>
        </w:tc>
        <w:tc>
          <w:tcPr>
            <w:tcW w:w="350" w:type="pct"/>
            <w:tcBorders>
              <w:top w:val="single" w:sz="8" w:space="0" w:color="000000"/>
              <w:left w:val="none" w:sz="0" w:space="0" w:color="000000"/>
              <w:bottom w:val="single" w:sz="8"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i w:val="0"/>
                <w:color w:val="000000"/>
                <w:spacing w:val="0"/>
                <w:sz w:val="16"/>
                <w:u w:val="none"/>
              </w:rPr>
            </w:pPr>
            <w:r>
              <w:rPr>
                <w:rFonts w:ascii="Calibri" w:eastAsia="Calibri" w:hAnsi="Calibri" w:cs="Calibri"/>
                <w:b/>
                <w:i w:val="0"/>
                <w:color w:val="000000"/>
                <w:spacing w:val="0"/>
                <w:sz w:val="16"/>
                <w:u w:val="none"/>
              </w:rPr>
              <w:t>0</w:t>
            </w:r>
          </w:p>
        </w:tc>
        <w:tc>
          <w:tcPr>
            <w:tcW w:w="350" w:type="pct"/>
            <w:tcBorders>
              <w:top w:val="single" w:sz="8" w:space="0" w:color="000000"/>
              <w:left w:val="none" w:sz="0" w:space="0" w:color="000000"/>
              <w:bottom w:val="single" w:sz="8"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i w:val="0"/>
                <w:color w:val="000000"/>
                <w:spacing w:val="0"/>
                <w:sz w:val="16"/>
                <w:u w:val="none"/>
              </w:rPr>
            </w:pPr>
            <w:r>
              <w:rPr>
                <w:rFonts w:ascii="Calibri" w:eastAsia="Calibri" w:hAnsi="Calibri" w:cs="Calibri"/>
                <w:b/>
                <w:i w:val="0"/>
                <w:color w:val="000000"/>
                <w:spacing w:val="0"/>
                <w:sz w:val="16"/>
                <w:u w:val="none"/>
              </w:rPr>
              <w:t>3 000</w:t>
            </w:r>
          </w:p>
        </w:tc>
        <w:tc>
          <w:tcPr>
            <w:tcW w:w="350" w:type="pct"/>
            <w:tcBorders>
              <w:top w:val="single" w:sz="8" w:space="0" w:color="000000"/>
              <w:left w:val="none" w:sz="0" w:space="0" w:color="000000"/>
              <w:bottom w:val="single" w:sz="8"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i w:val="0"/>
                <w:color w:val="000000"/>
                <w:spacing w:val="0"/>
                <w:sz w:val="16"/>
                <w:u w:val="none"/>
              </w:rPr>
            </w:pPr>
            <w:r>
              <w:rPr>
                <w:rFonts w:ascii="Calibri" w:eastAsia="Calibri" w:hAnsi="Calibri" w:cs="Calibri"/>
                <w:b/>
                <w:i w:val="0"/>
                <w:color w:val="000000"/>
                <w:spacing w:val="0"/>
                <w:sz w:val="16"/>
                <w:u w:val="none"/>
              </w:rPr>
              <w:t>3 000</w:t>
            </w:r>
          </w:p>
        </w:tc>
        <w:tc>
          <w:tcPr>
            <w:tcW w:w="350" w:type="pct"/>
            <w:tcBorders>
              <w:top w:val="single" w:sz="8" w:space="0" w:color="000000"/>
              <w:left w:val="none" w:sz="0" w:space="0" w:color="000000"/>
              <w:bottom w:val="single" w:sz="8"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i w:val="0"/>
                <w:color w:val="000000"/>
                <w:spacing w:val="0"/>
                <w:sz w:val="16"/>
                <w:u w:val="none"/>
              </w:rPr>
            </w:pPr>
            <w:r>
              <w:rPr>
                <w:rFonts w:ascii="Calibri" w:eastAsia="Calibri" w:hAnsi="Calibri" w:cs="Calibri"/>
                <w:b/>
                <w:i w:val="0"/>
                <w:color w:val="000000"/>
                <w:spacing w:val="0"/>
                <w:sz w:val="16"/>
                <w:u w:val="none"/>
              </w:rPr>
              <w:t>0</w:t>
            </w:r>
          </w:p>
        </w:tc>
        <w:tc>
          <w:tcPr>
            <w:tcW w:w="350" w:type="pct"/>
            <w:tcBorders>
              <w:top w:val="single" w:sz="8" w:space="0" w:color="000000"/>
              <w:left w:val="none" w:sz="0" w:space="0" w:color="000000"/>
              <w:bottom w:val="single" w:sz="8"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i w:val="0"/>
                <w:color w:val="000000"/>
                <w:spacing w:val="0"/>
                <w:sz w:val="16"/>
                <w:u w:val="none"/>
              </w:rPr>
            </w:pPr>
            <w:r>
              <w:rPr>
                <w:rFonts w:ascii="Calibri" w:eastAsia="Calibri" w:hAnsi="Calibri" w:cs="Calibri"/>
                <w:b/>
                <w:i w:val="0"/>
                <w:color w:val="000000"/>
                <w:spacing w:val="0"/>
                <w:sz w:val="16"/>
                <w:u w:val="none"/>
              </w:rPr>
              <w:t>3 000</w:t>
            </w:r>
          </w:p>
        </w:tc>
        <w:tc>
          <w:tcPr>
            <w:tcW w:w="350" w:type="pct"/>
            <w:tcBorders>
              <w:top w:val="single" w:sz="8" w:space="0" w:color="000000"/>
              <w:left w:val="none" w:sz="0" w:space="0" w:color="000000"/>
              <w:bottom w:val="single" w:sz="8"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i w:val="0"/>
                <w:color w:val="000000"/>
                <w:spacing w:val="0"/>
                <w:sz w:val="16"/>
                <w:u w:val="none"/>
              </w:rPr>
            </w:pPr>
            <w:r>
              <w:rPr>
                <w:rFonts w:ascii="Calibri" w:eastAsia="Calibri" w:hAnsi="Calibri" w:cs="Calibri"/>
                <w:b/>
                <w:i w:val="0"/>
                <w:color w:val="000000"/>
                <w:spacing w:val="0"/>
                <w:sz w:val="16"/>
                <w:u w:val="none"/>
              </w:rPr>
              <w:t>3 000</w:t>
            </w:r>
          </w:p>
        </w:tc>
        <w:tc>
          <w:tcPr>
            <w:tcW w:w="350" w:type="pct"/>
            <w:tcBorders>
              <w:top w:val="single" w:sz="8" w:space="0" w:color="000000"/>
              <w:left w:val="none" w:sz="0" w:space="0" w:color="000000"/>
              <w:bottom w:val="single" w:sz="8"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i w:val="0"/>
                <w:color w:val="000000"/>
                <w:spacing w:val="0"/>
                <w:sz w:val="16"/>
                <w:u w:val="none"/>
              </w:rPr>
            </w:pPr>
            <w:r>
              <w:rPr>
                <w:rFonts w:ascii="Calibri" w:eastAsia="Calibri" w:hAnsi="Calibri" w:cs="Calibri"/>
                <w:b/>
                <w:i w:val="0"/>
                <w:color w:val="000000"/>
                <w:spacing w:val="0"/>
                <w:sz w:val="16"/>
                <w:u w:val="none"/>
              </w:rPr>
              <w:t>0</w:t>
            </w:r>
          </w:p>
        </w:tc>
        <w:tc>
          <w:tcPr>
            <w:tcW w:w="350" w:type="pct"/>
            <w:tcBorders>
              <w:top w:val="single" w:sz="8" w:space="0" w:color="000000"/>
              <w:left w:val="none" w:sz="0" w:space="0" w:color="000000"/>
              <w:bottom w:val="single" w:sz="8"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i w:val="0"/>
                <w:color w:val="000000"/>
                <w:spacing w:val="0"/>
                <w:sz w:val="16"/>
                <w:u w:val="none"/>
              </w:rPr>
            </w:pPr>
            <w:r>
              <w:rPr>
                <w:rFonts w:ascii="Calibri" w:eastAsia="Calibri" w:hAnsi="Calibri" w:cs="Calibri"/>
                <w:b/>
                <w:i w:val="0"/>
                <w:color w:val="000000"/>
                <w:spacing w:val="0"/>
                <w:sz w:val="16"/>
                <w:u w:val="none"/>
              </w:rPr>
              <w:t>3 000</w:t>
            </w:r>
          </w:p>
        </w:tc>
      </w:tr>
    </w:tbl>
    <w:p w:rsidR="00A77B3E">
      <w:pPr>
        <w:spacing w:before="0" w:after="0"/>
        <w:ind w:left="0"/>
        <w:jc w:val="left"/>
        <w:rPr>
          <w:rFonts w:ascii="Calibri" w:eastAsia="Calibri" w:hAnsi="Calibri" w:cs="Calibri"/>
          <w:b w:val="0"/>
          <w:i/>
          <w:color w:val="000000"/>
          <w:spacing w:val="0"/>
          <w:sz w:val="16"/>
          <w:u w:val="none"/>
        </w:rPr>
      </w:pPr>
    </w:p>
    <w:p w:rsidR="00A77B3E">
      <w:pPr>
        <w:spacing w:before="0" w:after="0"/>
        <w:ind w:left="0"/>
        <w:jc w:val="left"/>
        <w:rPr>
          <w:rFonts w:ascii="Calibri" w:eastAsia="Calibri" w:hAnsi="Calibri" w:cs="Calibri"/>
          <w:b w:val="0"/>
          <w:i/>
          <w:color w:val="000000"/>
          <w:spacing w:val="0"/>
          <w:sz w:val="16"/>
          <w:u w:val="none"/>
        </w:rPr>
      </w:pPr>
    </w:p>
    <w:sectPr>
      <w:type w:val="nextPage"/>
      <w:pgSz w:w="11906" w:h="16838" w:orient="portrait"/>
      <w:pgMar w:top="1440" w:right="1134" w:bottom="1440" w:left="1417" w:header="720" w:footer="720" w:gutter="0"/>
      <w:cols w:space="720"/>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20007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CC"/>
    <w:family w:val="swiss"/>
    <w:pitch w:val="variable"/>
    <w:sig w:usb0="20007A87" w:usb1="80000000" w:usb2="00000008"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jc w:val="center"/>
      <w:rPr>
        <w:rFonts w:ascii="Calibri" w:eastAsia="Calibri" w:hAnsi="Calibri" w:cs="Calibri"/>
        <w:b w:val="0"/>
        <w:i w:val="0"/>
        <w:color w:val="000000"/>
        <w:spacing w:val="0"/>
        <w:sz w:val="22"/>
        <w:u w:val="none"/>
      </w:rPr>
    </w:pPr>
    <w:r>
      <w:rPr>
        <w:rFonts w:ascii="Calibri" w:eastAsia="Calibri" w:hAnsi="Calibri" w:cs="Calibri"/>
        <w:b w:val="0"/>
        <w:i w:val="0"/>
        <w:color w:val="000000"/>
        <w:spacing w:val="0"/>
        <w:sz w:val="22"/>
        <w:u w:val="none"/>
      </w:rPr>
      <w:t xml:space="preserve">Side </w:t>
    </w:r>
    <w:r>
      <w:rPr>
        <w:rFonts w:ascii="Calibri" w:eastAsia="Calibri" w:hAnsi="Calibri" w:cs="Calibri"/>
        <w:b w:val="0"/>
        <w:i w:val="0"/>
        <w:color w:val="000000"/>
        <w:spacing w:val="0"/>
        <w:sz w:val="22"/>
        <w:u w:val="none"/>
      </w:rPr>
      <w:fldChar w:fldCharType="begin"/>
    </w:r>
    <w:r>
      <w:rPr>
        <w:rFonts w:ascii="Calibri" w:eastAsia="Calibri" w:hAnsi="Calibri" w:cs="Calibri"/>
        <w:b w:val="0"/>
        <w:i w:val="0"/>
        <w:color w:val="000000"/>
        <w:spacing w:val="0"/>
        <w:sz w:val="22"/>
        <w:u w:val="none"/>
      </w:rPr>
      <w:instrText>PAGE</w:instrText>
    </w:r>
    <w:r>
      <w:rPr>
        <w:rFonts w:ascii="Calibri" w:eastAsia="Calibri" w:hAnsi="Calibri" w:cs="Calibri"/>
        <w:b w:val="0"/>
        <w:i w:val="0"/>
        <w:color w:val="000000"/>
        <w:spacing w:val="0"/>
        <w:sz w:val="22"/>
        <w:u w:val="none"/>
      </w:rPr>
      <w:fldChar w:fldCharType="separate"/>
    </w:r>
    <w:r>
      <w:rPr>
        <w:rFonts w:ascii="Calibri" w:eastAsia="Calibri" w:hAnsi="Calibri" w:cs="Calibri"/>
        <w:b w:val="0"/>
        <w:i w:val="0"/>
        <w:color w:val="000000"/>
        <w:spacing w:val="0"/>
        <w:sz w:val="22"/>
        <w:u w:val="none"/>
      </w:rPr>
      <w:fldChar w:fldCharType="end"/>
    </w:r>
    <w:r>
      <w:rPr>
        <w:rFonts w:ascii="Calibri" w:eastAsia="Calibri" w:hAnsi="Calibri" w:cs="Calibri"/>
        <w:b w:val="0"/>
        <w:i w:val="0"/>
        <w:color w:val="000000"/>
        <w:spacing w:val="0"/>
        <w:sz w:val="22"/>
        <w:u w:val="none"/>
      </w:rPr>
      <w:t xml:space="preserve"> av </w:t>
    </w:r>
    <w:r>
      <w:rPr>
        <w:rFonts w:ascii="Calibri" w:eastAsia="Calibri" w:hAnsi="Calibri" w:cs="Calibri"/>
        <w:b w:val="0"/>
        <w:i w:val="0"/>
        <w:color w:val="000000"/>
        <w:spacing w:val="0"/>
        <w:sz w:val="22"/>
        <w:u w:val="none"/>
      </w:rPr>
      <w:fldChar w:fldCharType="begin"/>
    </w:r>
    <w:r>
      <w:rPr>
        <w:rFonts w:ascii="Calibri" w:eastAsia="Calibri" w:hAnsi="Calibri" w:cs="Calibri"/>
        <w:b w:val="0"/>
        <w:i w:val="0"/>
        <w:color w:val="000000"/>
        <w:spacing w:val="0"/>
        <w:sz w:val="22"/>
        <w:u w:val="none"/>
      </w:rPr>
      <w:instrText>NUMPAGES</w:instrText>
    </w:r>
    <w:r>
      <w:rPr>
        <w:rFonts w:ascii="Calibri" w:eastAsia="Calibri" w:hAnsi="Calibri" w:cs="Calibri"/>
        <w:b w:val="0"/>
        <w:i w:val="0"/>
        <w:color w:val="000000"/>
        <w:spacing w:val="0"/>
        <w:sz w:val="22"/>
        <w:u w:val="none"/>
      </w:rPr>
      <w:fldChar w:fldCharType="separate"/>
    </w:r>
    <w:r>
      <w:rPr>
        <w:rFonts w:ascii="Calibri" w:eastAsia="Calibri" w:hAnsi="Calibri" w:cs="Calibri"/>
        <w:b w:val="0"/>
        <w:i w:val="0"/>
        <w:color w:val="000000"/>
        <w:spacing w:val="0"/>
        <w:sz w:val="22"/>
        <w:u w:val="none"/>
      </w:rPr>
      <w:fldChar w:fldCharType="end"/>
    </w: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jc w:val="center"/>
      <w:rPr>
        <w:rFonts w:ascii="Calibri" w:eastAsia="Calibri" w:hAnsi="Calibri" w:cs="Calibri"/>
        <w:b w:val="0"/>
        <w:i w:val="0"/>
        <w:color w:val="000000"/>
        <w:spacing w:val="0"/>
        <w:sz w:val="22"/>
        <w:u w:val="none"/>
      </w:rPr>
    </w:pPr>
    <w:r>
      <w:rPr>
        <w:rFonts w:ascii="Calibri" w:eastAsia="Calibri" w:hAnsi="Calibri" w:cs="Calibri"/>
        <w:b w:val="0"/>
        <w:i w:val="0"/>
        <w:color w:val="000000"/>
        <w:spacing w:val="0"/>
        <w:sz w:val="22"/>
        <w:u w:val="none"/>
      </w:rPr>
      <w:t>Budsjettforslag - Posisjonen 2026-2029</w:t>
    </w:r>
  </w:p>
  <w:p>
    <w:pPr>
      <w:jc w:val="center"/>
      <w:rPr>
        <w:rFonts w:ascii="Calibri" w:eastAsia="Calibri" w:hAnsi="Calibri" w:cs="Calibri"/>
        <w:b w:val="0"/>
        <w:i w:val="0"/>
        <w:color w:val="000000"/>
        <w:spacing w:val="0"/>
        <w:sz w:val="22"/>
        <w:u w:val="none"/>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grammar="clean"/>
  <w:stylePaneFormatFilter w:val="3F01" w:allStyles="1" w:alternateStyleNames="0" w:clearFormatting="1" w:customStyles="0" w:directFormattingOnNumbering="1" w:directFormattingOnParagraphs="1" w:directFormattingOnRuns="1" w:directFormattingOnTables="1" w:headingStyles="0" w:latentStyles="0" w:numberingStyles="0" w:stylesInUse="0" w:tableStyles="0" w:top3HeadingStyles="1" w:visibleStyles="0"/>
  <w:defaultTabStop w:val="720"/>
  <w:noPunctuationKerning/>
  <w:characterSpacingControl w:val="doNotCompress"/>
  <w:compat>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overrideTableStyleFontSizeAndJustification" w:uri="http://schemas.microsoft.com/office/word" w:val="0"/>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77B3E"/>
    <w:rsid w:val="00A77B3E"/>
    <w:rsid w:val="00CA2A55"/>
  </w:rsids>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nb-NO"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sz w:val="24"/>
      <w:szCs w:val="24"/>
    </w:rPr>
  </w:style>
  <w:style w:type="paragraph" w:styleId="Heading1">
    <w:name w:val="heading 1"/>
    <w:basedOn w:val="Normal"/>
    <w:next w:val="Normal"/>
    <w:qFormat/>
    <w:rsid w:val="00EF7B96"/>
    <w:pPr>
      <w:keepNext/>
      <w:spacing w:before="240" w:after="60"/>
      <w:outlineLvl w:val="0"/>
    </w:pPr>
    <w:rPr>
      <w:rFonts w:ascii="Arial" w:hAnsi="Arial" w:cs="Arial"/>
      <w:b/>
      <w:bCs/>
      <w:kern w:val="32"/>
      <w:sz w:val="32"/>
      <w:szCs w:val="32"/>
    </w:rPr>
  </w:style>
  <w:style w:type="paragraph" w:styleId="Heading2">
    <w:name w:val="heading 2"/>
    <w:basedOn w:val="Normal"/>
    <w:next w:val="Normal"/>
    <w:qFormat/>
    <w:rsid w:val="00EF7B96"/>
    <w:pPr>
      <w:keepNext/>
      <w:spacing w:before="240" w:after="60"/>
      <w:outlineLvl w:val="1"/>
    </w:pPr>
    <w:rPr>
      <w:rFonts w:ascii="Arial" w:hAnsi="Arial" w:cs="Arial"/>
      <w:b/>
      <w:bCs/>
      <w:i/>
      <w:iCs/>
      <w:sz w:val="28"/>
      <w:szCs w:val="28"/>
    </w:rPr>
  </w:style>
  <w:style w:type="paragraph" w:styleId="Heading3">
    <w:name w:val="heading 3"/>
    <w:basedOn w:val="Normal"/>
    <w:next w:val="Normal"/>
    <w:qFormat/>
    <w:rsid w:val="00EF7B96"/>
    <w:pPr>
      <w:keepNext/>
      <w:spacing w:before="240" w:after="60"/>
      <w:outlineLvl w:val="2"/>
    </w:pPr>
    <w:rPr>
      <w:rFonts w:ascii="Arial" w:hAnsi="Arial" w:cs="Arial"/>
      <w:b/>
      <w:bCs/>
      <w:sz w:val="26"/>
      <w:szCs w:val="26"/>
    </w:rPr>
  </w:style>
  <w:style w:type="paragraph" w:styleId="Heading4">
    <w:name w:val="heading 4"/>
    <w:basedOn w:val="Normal"/>
    <w:next w:val="Normal"/>
    <w:qFormat/>
    <w:rsid w:val="00EF7B96"/>
    <w:pPr>
      <w:keepNext/>
      <w:spacing w:before="240" w:after="60"/>
      <w:outlineLvl w:val="3"/>
    </w:pPr>
    <w:rPr>
      <w:b/>
      <w:bCs/>
      <w:sz w:val="28"/>
      <w:szCs w:val="28"/>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table" w:styleId="GridTable1Light">
    <w:name w:val="Grid Table 1 Light"/>
    <w:basedOn w:val="TableNormal"/>
    <w:uiPriority w:val="46"/>
    <w:rsid w:val="00253C07"/>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header" Target="header1.xml" /><Relationship Id="rId5" Type="http://schemas.openxmlformats.org/officeDocument/2006/relationships/footer" Target="footer1.xml" /><Relationship Id="rId6" Type="http://schemas.openxmlformats.org/officeDocument/2006/relationships/theme" Target="theme/theme1.xml" /><Relationship Id="rId7" Type="http://schemas.openxmlformats.org/officeDocument/2006/relationships/styles" Target="styles.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Template>
  <TotalTime>0</TotalTime>
  <Pages>1</Pages>
  <Words>0</Words>
  <Characters>0</Characters>
  <Application>Microsoft Office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1</cp:revision>
</cp:coreProperties>
</file>